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5860" w14:textId="026F49AE" w:rsidR="00E2646F" w:rsidRDefault="00CB44C0" w:rsidP="00E2646F">
      <w:pPr>
        <w:pStyle w:val="Headinglevel1"/>
        <w:rPr>
          <w:rFonts w:cs="Tahoma"/>
          <w:b w:val="0"/>
          <w:bCs/>
          <w:szCs w:val="24"/>
        </w:rPr>
      </w:pPr>
      <w:r w:rsidRPr="00CE002D">
        <w:rPr>
          <w:rFonts w:cs="Tahoma"/>
          <w:b w:val="0"/>
          <w:bCs/>
          <w:szCs w:val="24"/>
        </w:rPr>
        <w:t>POST-RESULTS SERVICES:</w:t>
      </w:r>
      <w:r>
        <w:rPr>
          <w:rFonts w:cs="Tahoma"/>
          <w:szCs w:val="24"/>
        </w:rPr>
        <w:t xml:space="preserve"> </w:t>
      </w:r>
      <w:r w:rsidR="0085336E">
        <w:rPr>
          <w:rFonts w:cs="Tahoma"/>
          <w:szCs w:val="24"/>
        </w:rPr>
        <w:t xml:space="preserve">REQUEST, </w:t>
      </w:r>
      <w:r w:rsidR="0085336E" w:rsidRPr="00710AF3">
        <w:rPr>
          <w:rFonts w:cs="Tahoma"/>
          <w:szCs w:val="24"/>
        </w:rPr>
        <w:t>CONSENT</w:t>
      </w:r>
      <w:r w:rsidR="0085336E">
        <w:rPr>
          <w:rFonts w:cs="Tahoma"/>
          <w:szCs w:val="24"/>
        </w:rPr>
        <w:t xml:space="preserve"> AND PAYMENT FORM</w:t>
      </w:r>
      <w:r w:rsidR="004E1D0B">
        <w:rPr>
          <w:rFonts w:cs="Tahoma"/>
          <w:szCs w:val="24"/>
        </w:rPr>
        <w:t xml:space="preserve"> </w:t>
      </w:r>
      <w:r w:rsidR="002C15CF">
        <w:rPr>
          <w:rFonts w:cs="Tahoma"/>
          <w:b w:val="0"/>
          <w:bCs/>
          <w:szCs w:val="24"/>
        </w:rPr>
        <w:t>Summer 2026</w:t>
      </w:r>
      <w:r w:rsidR="004E1D0B" w:rsidRPr="002B2C0E">
        <w:rPr>
          <w:rFonts w:cs="Tahoma"/>
          <w:b w:val="0"/>
          <w:bCs/>
          <w:szCs w:val="24"/>
        </w:rPr>
        <w:t xml:space="preserve"> series</w:t>
      </w:r>
    </w:p>
    <w:p w14:paraId="4DE24D74" w14:textId="5F85758F" w:rsidR="00F8454F" w:rsidRPr="00F8454F" w:rsidRDefault="00F8454F" w:rsidP="00F8454F">
      <w:pPr>
        <w:spacing w:after="120" w:line="240" w:lineRule="auto"/>
        <w:jc w:val="center"/>
        <w:rPr>
          <w:rFonts w:cs="Tahoma"/>
        </w:rPr>
      </w:pPr>
      <w:r w:rsidRPr="00514861">
        <w:rPr>
          <w:rFonts w:cs="Tahoma"/>
          <w:bCs/>
          <w:color w:val="FF3300"/>
        </w:rPr>
        <w:t>GC</w:t>
      </w:r>
      <w:r w:rsidR="00032B92">
        <w:rPr>
          <w:rFonts w:cs="Tahoma"/>
          <w:bCs/>
          <w:color w:val="FF3300"/>
        </w:rPr>
        <w:t>S</w:t>
      </w:r>
      <w:r w:rsidRPr="00514861">
        <w:rPr>
          <w:rFonts w:cs="Tahoma"/>
          <w:bCs/>
          <w:color w:val="FF3300"/>
        </w:rPr>
        <w:t xml:space="preserve">E </w:t>
      </w:r>
      <w:r w:rsidR="00B97C9E" w:rsidRPr="00C335CB">
        <w:rPr>
          <w:rFonts w:cs="Tahoma"/>
          <w:color w:val="FF3300"/>
        </w:rPr>
        <w:t>and Level 1 &amp; Level 2 VTQ</w:t>
      </w:r>
      <w:r w:rsidR="00B97C9E">
        <w:rPr>
          <w:rFonts w:cs="Tahoma"/>
          <w:color w:val="FF3300"/>
        </w:rPr>
        <w:t xml:space="preserve"> qualifications</w:t>
      </w:r>
    </w:p>
    <w:p w14:paraId="2EF4F49A" w14:textId="5BAE3DFC" w:rsidR="0085336E" w:rsidRPr="007B14B0" w:rsidRDefault="0085336E" w:rsidP="00B02F88">
      <w:pPr>
        <w:spacing w:after="120" w:line="240" w:lineRule="auto"/>
        <w:rPr>
          <w:rFonts w:cs="Tahoma"/>
        </w:rPr>
      </w:pPr>
      <w:r w:rsidRPr="0083308E">
        <w:rPr>
          <w:rFonts w:cs="Tahoma"/>
        </w:rPr>
        <w:t>To request a Review of Results (</w:t>
      </w:r>
      <w:r w:rsidRPr="00FF744A">
        <w:rPr>
          <w:rFonts w:cs="Tahoma"/>
          <w:bCs/>
        </w:rPr>
        <w:t>RoR</w:t>
      </w:r>
      <w:r w:rsidRPr="0083308E">
        <w:rPr>
          <w:rFonts w:cs="Tahoma"/>
        </w:rPr>
        <w:t>) service and/or an Access to Scripts (</w:t>
      </w:r>
      <w:r w:rsidRPr="00FF744A">
        <w:rPr>
          <w:rFonts w:cs="Tahoma"/>
          <w:bCs/>
        </w:rPr>
        <w:t>ATS</w:t>
      </w:r>
      <w:r w:rsidRPr="0083308E">
        <w:rPr>
          <w:rFonts w:cs="Tahoma"/>
        </w:rPr>
        <w:t>) service, complete the</w:t>
      </w:r>
      <w:r w:rsidRPr="007B14B0">
        <w:rPr>
          <w:rFonts w:cs="Tahoma"/>
        </w:rPr>
        <w:t xml:space="preserve"> required information</w:t>
      </w:r>
      <w:r w:rsidR="00F41FC0">
        <w:rPr>
          <w:rFonts w:cs="Tahoma"/>
          <w:noProof/>
          <w:sz w:val="20"/>
          <w:szCs w:val="20"/>
        </w:rPr>
        <w:t>;</w:t>
      </w:r>
      <w:r w:rsidRPr="005D7CA8">
        <w:rPr>
          <w:rFonts w:cs="Tahoma"/>
        </w:rPr>
        <w:t xml:space="preserve"> sign and date the form to confirm </w:t>
      </w:r>
      <w:r w:rsidR="007645A9">
        <w:rPr>
          <w:rFonts w:cs="Tahoma"/>
        </w:rPr>
        <w:t>the</w:t>
      </w:r>
      <w:r w:rsidRPr="005D7CA8">
        <w:rPr>
          <w:rFonts w:cs="Tahoma"/>
        </w:rPr>
        <w:t xml:space="preserve"> required </w:t>
      </w:r>
      <w:r w:rsidR="007645A9">
        <w:rPr>
          <w:rFonts w:cs="Tahoma"/>
        </w:rPr>
        <w:t xml:space="preserve">and relevant </w:t>
      </w:r>
      <w:r w:rsidRPr="005D7CA8">
        <w:rPr>
          <w:rFonts w:cs="Tahoma"/>
        </w:rPr>
        <w:t>consent.</w:t>
      </w:r>
    </w:p>
    <w:p w14:paraId="43A043FA" w14:textId="1FF1ECF2" w:rsidR="00585415" w:rsidRPr="00710AF3" w:rsidRDefault="0085336E" w:rsidP="00710AF3">
      <w:pPr>
        <w:spacing w:before="120" w:after="60" w:line="240" w:lineRule="auto"/>
        <w:rPr>
          <w:rFonts w:cs="Tahoma"/>
        </w:rPr>
      </w:pPr>
      <w:r w:rsidRPr="00710AF3">
        <w:rPr>
          <w:rFonts w:cs="Tahoma"/>
          <w:color w:val="003399"/>
        </w:rPr>
        <w:t>Deadline</w:t>
      </w:r>
      <w:r w:rsidR="004E1D0B" w:rsidRPr="00710AF3">
        <w:rPr>
          <w:rFonts w:cs="Tahoma"/>
          <w:color w:val="003399"/>
        </w:rPr>
        <w:t>(</w:t>
      </w:r>
      <w:r w:rsidRPr="00710AF3">
        <w:rPr>
          <w:rFonts w:cs="Tahoma"/>
          <w:color w:val="003399"/>
        </w:rPr>
        <w:t>s</w:t>
      </w:r>
      <w:r w:rsidR="004E1D0B" w:rsidRPr="00710AF3">
        <w:rPr>
          <w:rFonts w:cs="Tahoma"/>
          <w:color w:val="003399"/>
        </w:rPr>
        <w:t>)</w:t>
      </w:r>
      <w:r w:rsidRPr="00710AF3">
        <w:rPr>
          <w:rFonts w:cs="Tahoma"/>
          <w:color w:val="003399"/>
        </w:rPr>
        <w:t xml:space="preserve"> for return</w:t>
      </w:r>
      <w:r w:rsidR="00775614">
        <w:rPr>
          <w:rFonts w:cs="Tahoma"/>
          <w:color w:val="003399"/>
        </w:rPr>
        <w:t xml:space="preserve"> of request(s)</w:t>
      </w:r>
      <w:r w:rsidR="00E5740C" w:rsidRPr="00775614">
        <w:rPr>
          <w:rFonts w:cs="Tahoma"/>
          <w:color w:val="003399"/>
        </w:rPr>
        <w:t>:</w:t>
      </w:r>
      <w:r w:rsidR="00710AF3">
        <w:rPr>
          <w:rFonts w:cs="Tahoma"/>
        </w:rPr>
        <w:t xml:space="preserve"> </w:t>
      </w:r>
      <w:r w:rsidR="00775614">
        <w:rPr>
          <w:rFonts w:cs="Tahoma"/>
        </w:rPr>
        <w:t>F</w:t>
      </w:r>
      <w:r w:rsidR="00F41FC0" w:rsidRPr="00710AF3">
        <w:rPr>
          <w:rFonts w:cs="Tahoma"/>
        </w:rPr>
        <w:t>or c</w:t>
      </w:r>
      <w:r w:rsidR="00E5740C" w:rsidRPr="00710AF3">
        <w:rPr>
          <w:rFonts w:cs="Tahoma"/>
          <w:lang w:eastAsia="en-US"/>
        </w:rPr>
        <w:t>opy</w:t>
      </w:r>
      <w:r w:rsidR="00E5740C" w:rsidRPr="00710AF3">
        <w:rPr>
          <w:rFonts w:cs="Tahoma"/>
          <w:bCs/>
          <w:lang w:eastAsia="en-US"/>
        </w:rPr>
        <w:t xml:space="preserve"> of script to support </w:t>
      </w:r>
      <w:r w:rsidR="00E5740C" w:rsidRPr="00710AF3">
        <w:rPr>
          <w:rFonts w:cs="Tahoma"/>
          <w:b/>
          <w:bCs/>
          <w:lang w:eastAsia="en-US"/>
        </w:rPr>
        <w:t xml:space="preserve">review of marking </w:t>
      </w:r>
      <w:r w:rsidR="00585415" w:rsidRPr="00710AF3">
        <w:rPr>
          <w:rFonts w:cs="Tahoma"/>
        </w:rPr>
        <w:t xml:space="preserve">by </w:t>
      </w:r>
      <w:r w:rsidR="007F4081">
        <w:rPr>
          <w:rFonts w:cs="Tahoma"/>
          <w:b/>
          <w:bCs/>
        </w:rPr>
        <w:t>10 September</w:t>
      </w:r>
      <w:r w:rsidR="00B10E52">
        <w:rPr>
          <w:rFonts w:cs="Tahoma"/>
          <w:b/>
          <w:bCs/>
        </w:rPr>
        <w:t xml:space="preserve"> 2026</w:t>
      </w:r>
      <w:r w:rsidR="00585415" w:rsidRPr="00710AF3">
        <w:rPr>
          <w:rFonts w:cs="Tahoma"/>
        </w:rPr>
        <w:t xml:space="preserve"> </w:t>
      </w:r>
      <w:r w:rsidR="00710AF3" w:rsidRPr="00710AF3">
        <w:rPr>
          <w:rFonts w:cs="Tahoma"/>
          <w:b/>
          <w:bCs/>
          <w:color w:val="003399"/>
        </w:rPr>
        <w:t>|</w:t>
      </w:r>
      <w:r w:rsidR="00710AF3">
        <w:rPr>
          <w:rFonts w:cs="Tahoma"/>
        </w:rPr>
        <w:t xml:space="preserve"> </w:t>
      </w:r>
      <w:r w:rsidR="00775614">
        <w:rPr>
          <w:rFonts w:cs="Tahoma"/>
        </w:rPr>
        <w:t>F</w:t>
      </w:r>
      <w:r w:rsidR="00E5740C" w:rsidRPr="00710AF3">
        <w:rPr>
          <w:rFonts w:cs="Tahoma"/>
        </w:rPr>
        <w:t xml:space="preserve">or </w:t>
      </w:r>
      <w:r w:rsidR="00F41FC0" w:rsidRPr="00710AF3">
        <w:rPr>
          <w:rFonts w:cs="Tahoma"/>
        </w:rPr>
        <w:t>any other service</w:t>
      </w:r>
      <w:r w:rsidRPr="00710AF3">
        <w:rPr>
          <w:rFonts w:cs="Tahoma"/>
        </w:rPr>
        <w:t xml:space="preserve"> by </w:t>
      </w:r>
      <w:r w:rsidR="003D0731">
        <w:rPr>
          <w:rFonts w:cs="Tahoma"/>
          <w:b/>
          <w:bCs/>
        </w:rPr>
        <w:t>17</w:t>
      </w:r>
      <w:r w:rsidR="0095167C" w:rsidRPr="00710AF3">
        <w:rPr>
          <w:rFonts w:cs="Tahoma"/>
          <w:b/>
          <w:bCs/>
        </w:rPr>
        <w:t xml:space="preserve"> September</w:t>
      </w:r>
      <w:r w:rsidRPr="00710AF3">
        <w:rPr>
          <w:rFonts w:cs="Tahoma"/>
          <w:b/>
          <w:bCs/>
        </w:rPr>
        <w:t xml:space="preserve"> 202</w:t>
      </w:r>
      <w:r w:rsidR="00FF744A" w:rsidRPr="00710AF3">
        <w:rPr>
          <w:rFonts w:cs="Tahoma"/>
          <w:b/>
          <w:bCs/>
        </w:rPr>
        <w:t>6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550"/>
        <w:gridCol w:w="1417"/>
        <w:gridCol w:w="1701"/>
        <w:gridCol w:w="2125"/>
        <w:gridCol w:w="1277"/>
        <w:gridCol w:w="1929"/>
        <w:gridCol w:w="934"/>
      </w:tblGrid>
      <w:tr w:rsidR="00F90233" w:rsidRPr="005A7DF0" w14:paraId="7BF4CAE3" w14:textId="77777777" w:rsidTr="00F90233">
        <w:trPr>
          <w:cantSplit/>
          <w:trHeight w:val="368"/>
          <w:tblHeader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DAE274" w14:textId="461B410E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Candidate number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E5BFA" w14:textId="3AA0D311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B4582" w14:textId="4D462D45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Candidate name</w:t>
            </w:r>
            <w:r>
              <w:rPr>
                <w:rFonts w:cs="Tahoma"/>
                <w:sz w:val="20"/>
                <w:szCs w:val="20"/>
                <w:lang w:eastAsia="en-US"/>
              </w:rPr>
              <w:t xml:space="preserve"> and email</w:t>
            </w:r>
          </w:p>
        </w:tc>
        <w:tc>
          <w:tcPr>
            <w:tcW w:w="286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3CB22" w14:textId="5B78D789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</w:p>
        </w:tc>
      </w:tr>
      <w:tr w:rsidR="005D7CA8" w:rsidRPr="005A7DF0" w14:paraId="23DFC2A9" w14:textId="77777777" w:rsidTr="006C70A6">
        <w:trPr>
          <w:cantSplit/>
          <w:trHeight w:val="68"/>
          <w:tblHeader/>
        </w:trPr>
        <w:tc>
          <w:tcPr>
            <w:tcW w:w="70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86A1C" w14:textId="70B8B0B7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Awarding Body</w:t>
            </w:r>
          </w:p>
        </w:tc>
        <w:tc>
          <w:tcPr>
            <w:tcW w:w="2398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ABB9EB" w14:textId="4EDD5C3A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Qualification level and Subject title</w:t>
            </w:r>
          </w:p>
        </w:tc>
        <w:tc>
          <w:tcPr>
            <w:tcW w:w="58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84F0E" w14:textId="7020D7D6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Paper code</w:t>
            </w:r>
          </w:p>
        </w:tc>
        <w:tc>
          <w:tcPr>
            <w:tcW w:w="8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1FB11" w14:textId="435D5B03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>
              <w:rPr>
                <w:rFonts w:cs="Tahoma"/>
                <w:sz w:val="20"/>
                <w:szCs w:val="20"/>
                <w:lang w:eastAsia="en-US"/>
              </w:rPr>
              <w:t>Service required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85A5F" w14:textId="73B211B1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Fee</w:t>
            </w:r>
          </w:p>
        </w:tc>
      </w:tr>
      <w:tr w:rsidR="005D7CA8" w:rsidRPr="005A7DF0" w14:paraId="440FAD4C" w14:textId="77777777" w:rsidTr="006C70A6">
        <w:trPr>
          <w:trHeight w:val="325"/>
          <w:tblHeader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8032" w14:textId="6CB7B343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DD9" w14:textId="14C781AF" w:rsidR="005D7CA8" w:rsidRPr="005A7DF0" w:rsidRDefault="005D7CA8" w:rsidP="00075A20">
            <w:pPr>
              <w:pStyle w:val="NormalWeb"/>
              <w:spacing w:before="120" w:beforeAutospacing="0" w:after="12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A5F3" w14:textId="58FBDB67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D2F5" w14:textId="6651E07E" w:rsidR="005D7CA8" w:rsidRPr="005A7DF0" w:rsidRDefault="005D7CA8" w:rsidP="00075A20">
            <w:pPr>
              <w:spacing w:before="120" w:after="120" w:line="240" w:lineRule="auto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B6F" w14:textId="089B636F" w:rsidR="005D7CA8" w:rsidRPr="005A7DF0" w:rsidRDefault="005D7CA8" w:rsidP="00075A20">
            <w:pPr>
              <w:spacing w:before="120" w:after="120" w:line="240" w:lineRule="auto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  <w:tr w:rsidR="005D7CA8" w:rsidRPr="005A7DF0" w14:paraId="364137A2" w14:textId="77777777" w:rsidTr="006C70A6">
        <w:trPr>
          <w:trHeight w:val="377"/>
          <w:tblHeader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0CB6" w14:textId="0CAD0F68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5C44" w14:textId="7B5459C0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4E61" w14:textId="0E16767F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B3A" w14:textId="6E85AD60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899D" w14:textId="195932F0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  <w:tr w:rsidR="00BF64FE" w:rsidRPr="005A7DF0" w14:paraId="6B3FF466" w14:textId="77777777" w:rsidTr="006C70A6">
        <w:trPr>
          <w:trHeight w:val="377"/>
          <w:tblHeader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9D98" w14:textId="77777777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9648" w14:textId="77777777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543" w14:textId="77777777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285" w14:textId="77777777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9071" w14:textId="64AD07FB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E235FC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  <w:tr w:rsidR="00BF64FE" w:rsidRPr="005A7DF0" w14:paraId="5C02336C" w14:textId="77777777" w:rsidTr="006C70A6">
        <w:trPr>
          <w:trHeight w:val="377"/>
          <w:tblHeader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E288" w14:textId="77777777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4B5B" w14:textId="77777777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B4A1" w14:textId="77777777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64C6" w14:textId="77777777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C311" w14:textId="5D181A5F" w:rsidR="00BF64FE" w:rsidRPr="005A7DF0" w:rsidRDefault="00BF64FE" w:rsidP="00BF64FE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E235FC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</w:tbl>
    <w:p w14:paraId="7F001565" w14:textId="15CF69B9" w:rsidR="00585415" w:rsidRPr="00F14D03" w:rsidRDefault="00585415" w:rsidP="00585415">
      <w:pPr>
        <w:spacing w:after="0" w:line="240" w:lineRule="auto"/>
        <w:rPr>
          <w:rFonts w:cs="Tahoma"/>
          <w:sz w:val="10"/>
          <w:szCs w:val="10"/>
        </w:rPr>
      </w:pP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single" w:sz="6" w:space="0" w:color="D9D9D9" w:themeColor="background1" w:themeShade="D9"/>
          <w:right w:val="none" w:sz="0" w:space="0" w:color="auto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585415" w:rsidRPr="002C15CF" w14:paraId="7BE55B95" w14:textId="77777777" w:rsidTr="00814FF2">
        <w:trPr>
          <w:trHeight w:val="987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hideMark/>
          </w:tcPr>
          <w:p w14:paraId="416756AE" w14:textId="3A055EA9" w:rsidR="002C15CF" w:rsidRPr="0095167C" w:rsidRDefault="002C15CF" w:rsidP="002C15CF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95167C">
              <w:rPr>
                <w:b/>
                <w:bCs/>
                <w:sz w:val="18"/>
                <w:szCs w:val="18"/>
              </w:rPr>
              <w:t xml:space="preserve">Clerical re-checks, reviews of marking and appeals </w:t>
            </w:r>
          </w:p>
          <w:p w14:paraId="4141B1D6" w14:textId="206DAB81" w:rsidR="00585415" w:rsidRPr="0095167C" w:rsidRDefault="00585415" w:rsidP="007645A9">
            <w:pPr>
              <w:pStyle w:val="Headinglevel1"/>
              <w:spacing w:before="60" w:after="40"/>
              <w:rPr>
                <w:color w:val="auto"/>
                <w:sz w:val="20"/>
                <w:szCs w:val="20"/>
              </w:rPr>
            </w:pPr>
            <w:r w:rsidRPr="0095167C">
              <w:rPr>
                <w:color w:val="auto"/>
                <w:sz w:val="20"/>
                <w:szCs w:val="20"/>
              </w:rPr>
              <w:t>Candidate consent</w:t>
            </w:r>
          </w:p>
          <w:p w14:paraId="426A1CB8" w14:textId="0BB30D59" w:rsidR="00FF744A" w:rsidRPr="0095167C" w:rsidRDefault="00FF744A" w:rsidP="007645A9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95167C">
              <w:rPr>
                <w:rFonts w:ascii="Tahoma" w:hAnsi="Tahoma" w:cs="Tahoma"/>
                <w:sz w:val="18"/>
                <w:szCs w:val="18"/>
              </w:rPr>
              <w:t xml:space="preserve">By signing here, I give </w:t>
            </w:r>
            <w:r w:rsidRPr="0095167C">
              <w:rPr>
                <w:rFonts w:ascii="Tahoma" w:hAnsi="Tahoma" w:cs="Tahoma"/>
                <w:bCs/>
                <w:sz w:val="18"/>
                <w:szCs w:val="18"/>
              </w:rPr>
              <w:t xml:space="preserve">my consent </w:t>
            </w:r>
            <w:r w:rsidRPr="0095167C">
              <w:rPr>
                <w:rFonts w:ascii="Tahoma" w:hAnsi="Tahoma" w:cs="Tahoma"/>
                <w:sz w:val="18"/>
                <w:szCs w:val="18"/>
              </w:rPr>
              <w:t xml:space="preserve">to the head of my school or college to submit a clerical re-check or a review of marking for the examination(s) listed above. In giving </w:t>
            </w:r>
            <w:proofErr w:type="gramStart"/>
            <w:r w:rsidRPr="0095167C">
              <w:rPr>
                <w:rFonts w:ascii="Tahoma" w:hAnsi="Tahoma" w:cs="Tahoma"/>
                <w:sz w:val="18"/>
                <w:szCs w:val="18"/>
              </w:rPr>
              <w:t>consent</w:t>
            </w:r>
            <w:proofErr w:type="gramEnd"/>
            <w:r w:rsidRPr="0095167C">
              <w:rPr>
                <w:rFonts w:ascii="Tahoma" w:hAnsi="Tahoma" w:cs="Tahoma"/>
                <w:sz w:val="18"/>
                <w:szCs w:val="18"/>
              </w:rPr>
              <w:t xml:space="preserve"> I understand that the final subject grade and/or mark awarded to me following a clerical re-check or a review of marking, and any subsequent appeal, may be lower than, higher than, or the same as the result which was originally awarded for this</w:t>
            </w:r>
            <w:r w:rsidR="007645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95167C">
              <w:rPr>
                <w:rFonts w:ascii="Tahoma" w:hAnsi="Tahoma" w:cs="Tahoma"/>
                <w:sz w:val="18"/>
                <w:szCs w:val="18"/>
              </w:rPr>
              <w:t>subject</w:t>
            </w:r>
            <w:r w:rsidRPr="0095167C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70AE7CC3" w14:textId="570C807A" w:rsidR="00585415" w:rsidRPr="0095167C" w:rsidRDefault="00585415" w:rsidP="007645A9">
            <w:pPr>
              <w:pStyle w:val="Headinglevel1"/>
              <w:spacing w:before="240" w:after="120"/>
              <w:rPr>
                <w:rFonts w:cs="Tahoma"/>
                <w:b w:val="0"/>
                <w:color w:val="auto"/>
                <w:sz w:val="20"/>
                <w:szCs w:val="20"/>
              </w:rPr>
            </w:pPr>
            <w:r w:rsidRPr="0095167C">
              <w:rPr>
                <w:rFonts w:cs="Tahoma"/>
                <w:b w:val="0"/>
                <w:color w:val="auto"/>
                <w:sz w:val="20"/>
                <w:szCs w:val="20"/>
              </w:rPr>
              <w:t>Signature: ………………………................…... Date:</w:t>
            </w:r>
            <w:r w:rsidRPr="0095167C">
              <w:rPr>
                <w:rFonts w:cs="Tahoma"/>
                <w:color w:val="auto"/>
                <w:sz w:val="20"/>
                <w:szCs w:val="20"/>
              </w:rPr>
              <w:t xml:space="preserve"> </w:t>
            </w:r>
            <w:r w:rsidRPr="0095167C">
              <w:rPr>
                <w:rFonts w:cs="Tahoma"/>
                <w:b w:val="0"/>
                <w:color w:val="auto"/>
                <w:sz w:val="20"/>
                <w:szCs w:val="20"/>
              </w:rPr>
              <w:t>…………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595959" w:themeColor="text1" w:themeTint="A6"/>
              <w:bottom w:val="nil"/>
              <w:right w:val="nil"/>
            </w:tcBorders>
            <w:hideMark/>
          </w:tcPr>
          <w:p w14:paraId="0B3BDF1D" w14:textId="7F4E14B9" w:rsidR="002C15CF" w:rsidRPr="0095167C" w:rsidRDefault="002C15CF" w:rsidP="002C15CF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95167C">
              <w:rPr>
                <w:b/>
                <w:bCs/>
                <w:sz w:val="18"/>
                <w:szCs w:val="18"/>
              </w:rPr>
              <w:t>Access to Scripts</w:t>
            </w:r>
          </w:p>
          <w:p w14:paraId="70F549FC" w14:textId="6CF0BB09" w:rsidR="00585415" w:rsidRPr="0095167C" w:rsidRDefault="00585415" w:rsidP="00075A20">
            <w:pPr>
              <w:spacing w:before="60"/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95167C">
              <w:rPr>
                <w:b/>
                <w:bCs/>
                <w:sz w:val="20"/>
                <w:szCs w:val="20"/>
              </w:rPr>
              <w:t>Candidate consent</w:t>
            </w:r>
          </w:p>
          <w:p w14:paraId="4B51D2DF" w14:textId="0094D692" w:rsidR="00FF744A" w:rsidRPr="0095167C" w:rsidRDefault="00FF744A" w:rsidP="00FF744A">
            <w:pPr>
              <w:tabs>
                <w:tab w:val="left" w:pos="709"/>
              </w:tabs>
              <w:spacing w:before="40" w:after="40"/>
              <w:rPr>
                <w:color w:val="003399"/>
                <w:sz w:val="18"/>
                <w:szCs w:val="18"/>
              </w:rPr>
            </w:pPr>
            <w:r w:rsidRPr="0095167C">
              <w:rPr>
                <w:sz w:val="18"/>
                <w:szCs w:val="18"/>
              </w:rPr>
              <w:t xml:space="preserve">By signing here, I consent to my scripts being accessed by my centre </w:t>
            </w:r>
            <w:r w:rsidRPr="0095167C">
              <w:rPr>
                <w:color w:val="003399"/>
                <w:sz w:val="18"/>
                <w:szCs w:val="18"/>
              </w:rPr>
              <w:t>(Tick ONE of the boxes below)</w:t>
            </w:r>
          </w:p>
          <w:p w14:paraId="1D139539" w14:textId="266CD689" w:rsidR="00FF744A" w:rsidRPr="0095167C" w:rsidRDefault="00FF744A" w:rsidP="00FF744A">
            <w:pPr>
              <w:pStyle w:val="ListParagraph"/>
              <w:numPr>
                <w:ilvl w:val="0"/>
                <w:numId w:val="25"/>
              </w:numPr>
              <w:tabs>
                <w:tab w:val="left" w:pos="709"/>
              </w:tabs>
              <w:spacing w:before="120" w:after="60"/>
              <w:ind w:left="452" w:hanging="283"/>
              <w:contextualSpacing w:val="0"/>
              <w:rPr>
                <w:sz w:val="18"/>
                <w:szCs w:val="18"/>
              </w:rPr>
            </w:pPr>
            <w:r w:rsidRPr="0095167C">
              <w:rPr>
                <w:rFonts w:cs="Tahoma"/>
                <w:sz w:val="18"/>
                <w:szCs w:val="18"/>
              </w:rPr>
              <w:t>If any of my scripts are used in the classroom, I do not wish anyone to know they are mine. My name and candidate number must be removed</w:t>
            </w:r>
          </w:p>
          <w:p w14:paraId="135067E1" w14:textId="566B79E6" w:rsidR="00FF744A" w:rsidRPr="0095167C" w:rsidRDefault="00FF744A" w:rsidP="00FF744A">
            <w:pPr>
              <w:pStyle w:val="ListParagraph"/>
              <w:numPr>
                <w:ilvl w:val="0"/>
                <w:numId w:val="25"/>
              </w:numPr>
              <w:tabs>
                <w:tab w:val="left" w:pos="709"/>
              </w:tabs>
              <w:spacing w:before="120" w:after="60"/>
              <w:ind w:left="452" w:hanging="283"/>
              <w:rPr>
                <w:sz w:val="18"/>
                <w:szCs w:val="18"/>
              </w:rPr>
            </w:pPr>
            <w:r w:rsidRPr="0095167C">
              <w:rPr>
                <w:rFonts w:cs="Tahoma"/>
                <w:sz w:val="18"/>
                <w:szCs w:val="18"/>
              </w:rPr>
              <w:t>If any of my scripts are used in the classroom, I have no objection to other people knowing they are mine</w:t>
            </w:r>
          </w:p>
          <w:p w14:paraId="5D435A20" w14:textId="714824AE" w:rsidR="00585415" w:rsidRPr="0095167C" w:rsidRDefault="00585415" w:rsidP="007A0DF8">
            <w:pPr>
              <w:pStyle w:val="Headinglevel1"/>
              <w:spacing w:before="280" w:after="120"/>
              <w:rPr>
                <w:rFonts w:ascii="Rockwell" w:hAnsi="Rockwell"/>
                <w:b w:val="0"/>
                <w:color w:val="auto"/>
                <w:sz w:val="18"/>
                <w:szCs w:val="18"/>
              </w:rPr>
            </w:pPr>
            <w:r w:rsidRPr="0095167C">
              <w:rPr>
                <w:rFonts w:cs="Tahoma"/>
                <w:b w:val="0"/>
                <w:color w:val="auto"/>
                <w:sz w:val="20"/>
                <w:szCs w:val="20"/>
              </w:rPr>
              <w:t>Signature: ………………………....................…... Date:</w:t>
            </w:r>
            <w:r w:rsidRPr="0095167C">
              <w:rPr>
                <w:rFonts w:cs="Tahoma"/>
                <w:color w:val="auto"/>
                <w:sz w:val="20"/>
                <w:szCs w:val="20"/>
              </w:rPr>
              <w:t xml:space="preserve"> </w:t>
            </w:r>
            <w:r w:rsidR="00814FF2" w:rsidRPr="0095167C">
              <w:rPr>
                <w:rFonts w:cs="Tahoma"/>
                <w:b w:val="0"/>
                <w:color w:val="auto"/>
                <w:sz w:val="20"/>
                <w:szCs w:val="20"/>
              </w:rPr>
              <w:t>…………</w:t>
            </w:r>
          </w:p>
        </w:tc>
      </w:tr>
      <w:tr w:rsidR="00585415" w:rsidRPr="002C15CF" w14:paraId="4E7A03F2" w14:textId="77777777" w:rsidTr="00814FF2">
        <w:trPr>
          <w:trHeight w:val="987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vAlign w:val="center"/>
            <w:hideMark/>
          </w:tcPr>
          <w:p w14:paraId="28F75ACB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595959" w:themeColor="text1" w:themeTint="A6"/>
              <w:bottom w:val="nil"/>
              <w:right w:val="nil"/>
            </w:tcBorders>
            <w:vAlign w:val="center"/>
            <w:hideMark/>
          </w:tcPr>
          <w:p w14:paraId="3462D45F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</w:tr>
      <w:tr w:rsidR="00585415" w:rsidRPr="002C15CF" w14:paraId="593262BB" w14:textId="77777777" w:rsidTr="00814FF2">
        <w:trPr>
          <w:trHeight w:val="598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vAlign w:val="center"/>
            <w:hideMark/>
          </w:tcPr>
          <w:p w14:paraId="39F64709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595959" w:themeColor="text1" w:themeTint="A6"/>
              <w:bottom w:val="nil"/>
              <w:right w:val="nil"/>
            </w:tcBorders>
            <w:vAlign w:val="center"/>
            <w:hideMark/>
          </w:tcPr>
          <w:p w14:paraId="3810023B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</w:tr>
    </w:tbl>
    <w:p w14:paraId="56E3737B" w14:textId="176B9C70" w:rsidR="00FF744A" w:rsidRDefault="00FF744A" w:rsidP="00FF744A">
      <w:pPr>
        <w:spacing w:before="60" w:after="60"/>
        <w:jc w:val="center"/>
        <w:rPr>
          <w:rFonts w:cs="Tahoma"/>
          <w:sz w:val="16"/>
          <w:szCs w:val="16"/>
        </w:rPr>
      </w:pPr>
      <w:r w:rsidRPr="0095167C">
        <w:rPr>
          <w:rFonts w:cs="Tahoma"/>
          <w:sz w:val="16"/>
          <w:szCs w:val="16"/>
        </w:rPr>
        <w:t xml:space="preserve">Consent statements above and details of the RoR services below taken from JCQ’s </w:t>
      </w:r>
      <w:hyperlink r:id="rId11" w:history="1">
        <w:proofErr w:type="gramStart"/>
        <w:r w:rsidRPr="0095167C">
          <w:rPr>
            <w:rStyle w:val="Hyperlink"/>
            <w:rFonts w:cs="Tahoma"/>
            <w:color w:val="0070C0"/>
            <w:sz w:val="16"/>
            <w:szCs w:val="16"/>
            <w:u w:val="none"/>
          </w:rPr>
          <w:t>Post-Results Services</w:t>
        </w:r>
        <w:proofErr w:type="gramEnd"/>
      </w:hyperlink>
      <w:r w:rsidRPr="0095167C">
        <w:rPr>
          <w:rFonts w:cs="Tahoma"/>
          <w:sz w:val="16"/>
          <w:szCs w:val="16"/>
        </w:rPr>
        <w:t xml:space="preserve"> document (Appendices A, B; Section 4)</w:t>
      </w:r>
    </w:p>
    <w:p w14:paraId="69FD6B82" w14:textId="758C6538" w:rsidR="00D62889" w:rsidRPr="00D62889" w:rsidRDefault="00D62889" w:rsidP="00D62889">
      <w:pPr>
        <w:spacing w:before="60" w:after="60"/>
        <w:jc w:val="both"/>
        <w:rPr>
          <w:rFonts w:cs="Tahoma"/>
          <w:b/>
          <w:bCs/>
        </w:rPr>
      </w:pPr>
      <w:r w:rsidRPr="00D62889">
        <w:rPr>
          <w:rFonts w:cs="Tahoma"/>
          <w:b/>
          <w:bCs/>
        </w:rPr>
        <w:t>Summary of the services available</w:t>
      </w:r>
    </w:p>
    <w:tbl>
      <w:tblPr>
        <w:tblW w:w="109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7"/>
        <w:gridCol w:w="5670"/>
      </w:tblGrid>
      <w:tr w:rsidR="005D7CA8" w:rsidRPr="001F1F3F" w14:paraId="58214B5D" w14:textId="77777777" w:rsidTr="007645A9">
        <w:trPr>
          <w:trHeight w:val="398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32AE4CEE" w14:textId="16BB1401" w:rsidR="005D7CA8" w:rsidRPr="0084757C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84757C">
              <w:rPr>
                <w:rFonts w:cs="Tahoma"/>
                <w:sz w:val="20"/>
                <w:szCs w:val="20"/>
                <w:lang w:eastAsia="en-US"/>
              </w:rPr>
              <w:t>Post-results service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  <w:hideMark/>
          </w:tcPr>
          <w:p w14:paraId="63CA04A6" w14:textId="49A4494A" w:rsidR="005D7CA8" w:rsidRPr="00CB5AAA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CB5AAA">
              <w:rPr>
                <w:rFonts w:cs="Tahoma"/>
                <w:sz w:val="20"/>
                <w:szCs w:val="20"/>
                <w:lang w:eastAsia="en-US"/>
              </w:rPr>
              <w:t>Details of the service</w:t>
            </w:r>
          </w:p>
        </w:tc>
      </w:tr>
      <w:tr w:rsidR="005D7CA8" w:rsidRPr="00B708A4" w14:paraId="5EE85627" w14:textId="77777777" w:rsidTr="007645A9">
        <w:trPr>
          <w:trHeight w:val="705"/>
        </w:trPr>
        <w:tc>
          <w:tcPr>
            <w:tcW w:w="5237" w:type="dxa"/>
            <w:vAlign w:val="center"/>
            <w:hideMark/>
          </w:tcPr>
          <w:p w14:paraId="2CD36A49" w14:textId="54B33A9C" w:rsidR="005D7CA8" w:rsidRPr="00325B33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</w:rPr>
            </w:pPr>
            <w:r w:rsidRPr="00325B33">
              <w:rPr>
                <w:rFonts w:cs="Tahoma"/>
                <w:bCs/>
                <w:sz w:val="20"/>
                <w:szCs w:val="20"/>
              </w:rPr>
              <w:t>RoR</w:t>
            </w:r>
            <w:r w:rsidRPr="00325B33">
              <w:rPr>
                <w:rFonts w:cs="Tahoma"/>
                <w:b/>
                <w:sz w:val="20"/>
                <w:szCs w:val="20"/>
              </w:rPr>
              <w:t xml:space="preserve"> Service 1</w:t>
            </w:r>
            <w:r w:rsidRPr="00325B33">
              <w:rPr>
                <w:rFonts w:cs="Tahoma"/>
                <w:bCs/>
                <w:sz w:val="20"/>
                <w:szCs w:val="20"/>
              </w:rPr>
              <w:t>: Clerical re-check</w:t>
            </w:r>
          </w:p>
        </w:tc>
        <w:tc>
          <w:tcPr>
            <w:tcW w:w="5670" w:type="dxa"/>
            <w:vAlign w:val="center"/>
            <w:hideMark/>
          </w:tcPr>
          <w:p w14:paraId="7D3B16D8" w14:textId="667E11E3" w:rsidR="005D7CA8" w:rsidRPr="00325B33" w:rsidRDefault="005D7CA8" w:rsidP="00FF744A">
            <w:pPr>
              <w:pStyle w:val="ListParagraph"/>
              <w:spacing w:before="60" w:after="60" w:line="240" w:lineRule="auto"/>
              <w:ind w:left="40"/>
              <w:rPr>
                <w:rFonts w:cs="Tahoma"/>
                <w:color w:val="000000"/>
                <w:sz w:val="16"/>
                <w:szCs w:val="16"/>
              </w:rPr>
            </w:pPr>
            <w:r w:rsidRPr="00325B33">
              <w:rPr>
                <w:rFonts w:cs="Tahoma"/>
                <w:sz w:val="16"/>
                <w:szCs w:val="16"/>
              </w:rPr>
              <w:t xml:space="preserve">This service will include the following checks: that all parts of the script have been marked; the totalling of marks; the recording of marks. </w:t>
            </w:r>
            <w:r w:rsidRPr="00325B33">
              <w:rPr>
                <w:rFonts w:cs="Tahoma"/>
                <w:color w:val="FF3300"/>
                <w:sz w:val="16"/>
                <w:szCs w:val="16"/>
              </w:rPr>
              <w:t>(For multiple choice tests, only Service 1 re-checks can be requested)</w:t>
            </w:r>
          </w:p>
        </w:tc>
      </w:tr>
      <w:tr w:rsidR="005D7CA8" w:rsidRPr="00B708A4" w14:paraId="0B64F180" w14:textId="77777777" w:rsidTr="007645A9">
        <w:trPr>
          <w:trHeight w:val="506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6D164F6E" w14:textId="7C388888" w:rsidR="005D7CA8" w:rsidRPr="00325B33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RoR</w:t>
            </w:r>
            <w:r w:rsidRPr="00325B33">
              <w:rPr>
                <w:rFonts w:cs="Tahoma"/>
                <w:b/>
                <w:sz w:val="20"/>
                <w:szCs w:val="20"/>
                <w:lang w:eastAsia="en-US"/>
              </w:rPr>
              <w:t xml:space="preserve"> </w:t>
            </w:r>
            <w:r w:rsidRPr="00325B33">
              <w:rPr>
                <w:rFonts w:cs="Tahoma"/>
                <w:b/>
                <w:bCs/>
                <w:sz w:val="20"/>
                <w:szCs w:val="20"/>
                <w:lang w:eastAsia="en-US"/>
              </w:rPr>
              <w:t>Service 2</w:t>
            </w: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: Review of marking</w:t>
            </w:r>
          </w:p>
        </w:tc>
        <w:tc>
          <w:tcPr>
            <w:tcW w:w="5670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6CB2333F" w14:textId="23CCE68D" w:rsidR="005D7CA8" w:rsidRPr="00325B33" w:rsidRDefault="005D7CA8" w:rsidP="00FF744A">
            <w:pPr>
              <w:spacing w:before="60" w:after="60" w:line="240" w:lineRule="auto"/>
              <w:rPr>
                <w:rFonts w:cs="Tahoma"/>
                <w:color w:val="FF3300"/>
                <w:sz w:val="16"/>
                <w:szCs w:val="16"/>
              </w:rPr>
            </w:pPr>
            <w:r w:rsidRPr="00325B33">
              <w:rPr>
                <w:rFonts w:cs="Tahoma"/>
                <w:sz w:val="16"/>
                <w:szCs w:val="16"/>
              </w:rPr>
              <w:t xml:space="preserve">This is a post-results review of the original marking to ensure that the mark scheme has been applied correctly...  Reviewers </w:t>
            </w:r>
            <w:r w:rsidRPr="00325B33">
              <w:rPr>
                <w:rFonts w:cs="Tahoma"/>
                <w:b/>
                <w:bCs/>
                <w:sz w:val="16"/>
                <w:szCs w:val="16"/>
              </w:rPr>
              <w:t>will not</w:t>
            </w:r>
            <w:r w:rsidRPr="00325B33">
              <w:rPr>
                <w:rFonts w:cs="Tahoma"/>
                <w:sz w:val="16"/>
                <w:szCs w:val="16"/>
              </w:rPr>
              <w:t xml:space="preserve"> re-mark the script. They will only act to correct any errors identified in the original marking. This service will include: the clerical re-checks detailed in Service 1; a review of marking as described above. </w:t>
            </w:r>
          </w:p>
        </w:tc>
      </w:tr>
      <w:tr w:rsidR="005D7CA8" w:rsidRPr="00B708A4" w14:paraId="7FF66247" w14:textId="77777777" w:rsidTr="007645A9">
        <w:trPr>
          <w:trHeight w:val="574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773BCB6C" w14:textId="28E1EF74" w:rsidR="005D7CA8" w:rsidRPr="00325B33" w:rsidRDefault="005D7CA8" w:rsidP="00075A20">
            <w:pPr>
              <w:spacing w:before="60" w:after="60" w:line="240" w:lineRule="auto"/>
              <w:rPr>
                <w:rFonts w:cs="Tahoma"/>
                <w:bCs/>
                <w:sz w:val="18"/>
                <w:szCs w:val="18"/>
                <w:lang w:eastAsia="en-US"/>
              </w:rPr>
            </w:pPr>
            <w:r w:rsidRPr="00325B33">
              <w:rPr>
                <w:rFonts w:cs="Tahoma"/>
                <w:bCs/>
                <w:sz w:val="18"/>
                <w:szCs w:val="18"/>
                <w:lang w:eastAsia="en-US"/>
              </w:rPr>
              <w:t xml:space="preserve">Service 2 with </w:t>
            </w:r>
            <w:r w:rsidRPr="00325B33">
              <w:rPr>
                <w:rFonts w:cs="Tahoma"/>
                <w:bCs/>
                <w:sz w:val="18"/>
                <w:szCs w:val="18"/>
              </w:rPr>
              <w:t>post-review of marking copy of script</w:t>
            </w:r>
          </w:p>
        </w:tc>
        <w:tc>
          <w:tcPr>
            <w:tcW w:w="5670" w:type="dxa"/>
            <w:vMerge/>
            <w:shd w:val="clear" w:color="auto" w:fill="F2F2F2" w:themeFill="background1" w:themeFillShade="F2"/>
            <w:vAlign w:val="center"/>
            <w:hideMark/>
          </w:tcPr>
          <w:p w14:paraId="4BF7E419" w14:textId="77777777" w:rsidR="005D7CA8" w:rsidRPr="00325B33" w:rsidRDefault="005D7CA8" w:rsidP="00075A20">
            <w:pPr>
              <w:spacing w:before="120" w:after="120" w:line="240" w:lineRule="auto"/>
              <w:rPr>
                <w:rFonts w:cs="Tahoma"/>
                <w:color w:val="000000"/>
                <w:sz w:val="16"/>
                <w:szCs w:val="16"/>
                <w:lang w:eastAsia="en-US"/>
              </w:rPr>
            </w:pPr>
          </w:p>
        </w:tc>
      </w:tr>
      <w:tr w:rsidR="005D7CA8" w:rsidRPr="00A87EF6" w14:paraId="13031036" w14:textId="77777777" w:rsidTr="007645A9">
        <w:trPr>
          <w:trHeight w:val="634"/>
        </w:trPr>
        <w:tc>
          <w:tcPr>
            <w:tcW w:w="5237" w:type="dxa"/>
            <w:vAlign w:val="center"/>
            <w:hideMark/>
          </w:tcPr>
          <w:p w14:paraId="7BCBBB73" w14:textId="270E5AEC" w:rsidR="005D7CA8" w:rsidRPr="00F41FC0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F41FC0">
              <w:rPr>
                <w:rFonts w:cs="Tahoma"/>
                <w:bCs/>
                <w:sz w:val="20"/>
                <w:szCs w:val="20"/>
                <w:lang w:eastAsia="en-US"/>
              </w:rPr>
              <w:t xml:space="preserve">ATS: Copy of script to support </w:t>
            </w:r>
            <w:r w:rsidRPr="00F41FC0">
              <w:rPr>
                <w:rFonts w:cs="Tahoma"/>
                <w:b/>
                <w:bCs/>
                <w:sz w:val="20"/>
                <w:szCs w:val="20"/>
                <w:lang w:eastAsia="en-US"/>
              </w:rPr>
              <w:t xml:space="preserve">review of marking  </w:t>
            </w:r>
          </w:p>
        </w:tc>
        <w:tc>
          <w:tcPr>
            <w:tcW w:w="5670" w:type="dxa"/>
            <w:vAlign w:val="center"/>
            <w:hideMark/>
          </w:tcPr>
          <w:p w14:paraId="51E32B5B" w14:textId="149AB08D" w:rsidR="005D7CA8" w:rsidRPr="00F41FC0" w:rsidRDefault="005D7CA8" w:rsidP="00FF744A">
            <w:pPr>
              <w:pStyle w:val="Default"/>
              <w:spacing w:before="60" w:after="60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F41FC0">
              <w:rPr>
                <w:rFonts w:ascii="Tahoma" w:hAnsi="Tahoma" w:cs="Tahoma"/>
                <w:sz w:val="16"/>
                <w:szCs w:val="16"/>
                <w:lang w:eastAsia="en-US"/>
              </w:rPr>
              <w:t>This is a priority service to ensure copies of marked scripts are provided in sufficient time to allow decisions to be made whether a review of marking or clerical re-check should be requested.</w:t>
            </w:r>
          </w:p>
        </w:tc>
      </w:tr>
      <w:tr w:rsidR="005D7CA8" w:rsidRPr="00B708A4" w14:paraId="5BD741C7" w14:textId="77777777" w:rsidTr="007645A9">
        <w:trPr>
          <w:trHeight w:val="526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2A8FBB85" w14:textId="26AF7926" w:rsidR="005D7CA8" w:rsidRPr="00F41FC0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F41FC0">
              <w:rPr>
                <w:rFonts w:cs="Tahoma"/>
                <w:bCs/>
                <w:sz w:val="20"/>
                <w:szCs w:val="20"/>
                <w:lang w:eastAsia="en-US"/>
              </w:rPr>
              <w:t xml:space="preserve">ATS: </w:t>
            </w:r>
            <w:r w:rsidRPr="00F41FC0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F41FC0">
              <w:rPr>
                <w:rFonts w:cs="Tahoma"/>
                <w:b/>
                <w:bCs/>
                <w:sz w:val="20"/>
                <w:szCs w:val="20"/>
              </w:rPr>
              <w:t>teaching and learning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  <w:hideMark/>
          </w:tcPr>
          <w:p w14:paraId="67199789" w14:textId="3B6F37E5" w:rsidR="005D7CA8" w:rsidRPr="00F41FC0" w:rsidRDefault="005D7CA8" w:rsidP="00FF744A">
            <w:pPr>
              <w:spacing w:before="60" w:after="60" w:line="240" w:lineRule="auto"/>
              <w:rPr>
                <w:rFonts w:cs="Tahoma"/>
                <w:sz w:val="16"/>
                <w:szCs w:val="16"/>
                <w:lang w:eastAsia="en-US"/>
              </w:rPr>
            </w:pPr>
            <w:r w:rsidRPr="00F41FC0">
              <w:rPr>
                <w:rFonts w:cs="Tahoma"/>
                <w:sz w:val="16"/>
                <w:szCs w:val="16"/>
                <w:lang w:eastAsia="en-US"/>
              </w:rPr>
              <w:t xml:space="preserve">This is a non-priority service to request copies of marked scripts to support teaching and learning.                                                                                                                          </w:t>
            </w:r>
          </w:p>
        </w:tc>
      </w:tr>
    </w:tbl>
    <w:p w14:paraId="704C6E92" w14:textId="662EEC87" w:rsidR="000F6A07" w:rsidRPr="00D45EC7" w:rsidRDefault="000F6A07" w:rsidP="00585415">
      <w:pPr>
        <w:spacing w:before="60" w:after="60"/>
        <w:rPr>
          <w:bCs/>
          <w:sz w:val="16"/>
          <w:szCs w:val="16"/>
        </w:rPr>
      </w:pPr>
    </w:p>
    <w:p w14:paraId="6C03556B" w14:textId="35D60342" w:rsidR="00585415" w:rsidRPr="00496243" w:rsidRDefault="00585415" w:rsidP="00585415">
      <w:pPr>
        <w:spacing w:before="60" w:after="60"/>
        <w:rPr>
          <w:rFonts w:ascii="Rockwell" w:hAnsi="Rockwell" w:cs="Arial"/>
          <w:sz w:val="18"/>
          <w:szCs w:val="18"/>
        </w:rPr>
      </w:pPr>
      <w:r w:rsidRPr="00496243">
        <w:rPr>
          <w:bCs/>
          <w:sz w:val="18"/>
          <w:szCs w:val="18"/>
        </w:rPr>
        <w:t>FOR EXAMS OFFICE USE ONLY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1276"/>
        <w:gridCol w:w="812"/>
        <w:gridCol w:w="1079"/>
        <w:gridCol w:w="1046"/>
        <w:gridCol w:w="1167"/>
        <w:gridCol w:w="1067"/>
        <w:gridCol w:w="1079"/>
        <w:gridCol w:w="1070"/>
        <w:gridCol w:w="1167"/>
        <w:gridCol w:w="1152"/>
      </w:tblGrid>
      <w:tr w:rsidR="00585415" w:rsidRPr="00496243" w14:paraId="6250963F" w14:textId="77777777" w:rsidTr="007A0DF8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6F0D9D0" w14:textId="0823F105" w:rsidR="00585415" w:rsidRPr="00496243" w:rsidRDefault="00585415" w:rsidP="00075A20">
            <w:pPr>
              <w:spacing w:before="120" w:after="120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 xml:space="preserve">Total fee(s) received  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0E8C9" w14:textId="77777777" w:rsidR="00585415" w:rsidRPr="00496243" w:rsidRDefault="00585415" w:rsidP="00075A20">
            <w:pPr>
              <w:spacing w:before="120" w:after="120"/>
              <w:rPr>
                <w:rFonts w:cs="Tahoma"/>
                <w:bCs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bCs/>
                <w:sz w:val="18"/>
                <w:szCs w:val="18"/>
              </w:rPr>
              <w:t>£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F4F5A41" w14:textId="02260A7C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Service(s) applied for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467DE7" w14:textId="0C4F4E5E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558DE5D" w14:textId="16706C70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Outcome(s) received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57484A" w14:textId="7C90698F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87D02B1" w14:textId="39184D05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Candidate notified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DD28E6" w14:textId="77777777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576EF47" w14:textId="77777777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Outcome(s) complete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6239A" w14:textId="77777777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</w:tr>
    </w:tbl>
    <w:p w14:paraId="75852AFD" w14:textId="41B22A38" w:rsidR="0085336E" w:rsidRDefault="0085336E" w:rsidP="002C15CF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p w14:paraId="0380D119" w14:textId="77777777" w:rsidR="00EA04E3" w:rsidRDefault="00EA04E3" w:rsidP="002C15CF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p w14:paraId="6856CBDF" w14:textId="77777777" w:rsidR="00BF64FE" w:rsidRDefault="00BF64FE">
      <w:pPr>
        <w:rPr>
          <w:rFonts w:eastAsia="Times New Roman" w:cs="Tahoma"/>
          <w:bCs/>
          <w:color w:val="003399"/>
          <w:sz w:val="24"/>
          <w:szCs w:val="24"/>
        </w:rPr>
      </w:pPr>
      <w:r>
        <w:rPr>
          <w:rFonts w:cs="Tahoma"/>
          <w:b/>
          <w:bCs/>
          <w:szCs w:val="24"/>
        </w:rPr>
        <w:br w:type="page"/>
      </w:r>
    </w:p>
    <w:p w14:paraId="669E0675" w14:textId="2E03F18F" w:rsidR="00E04B53" w:rsidRDefault="00E04B53" w:rsidP="00E04B53">
      <w:pPr>
        <w:pStyle w:val="Headinglevel1"/>
        <w:rPr>
          <w:rFonts w:cs="Tahoma"/>
          <w:b w:val="0"/>
          <w:bCs/>
          <w:szCs w:val="24"/>
        </w:rPr>
      </w:pPr>
      <w:r w:rsidRPr="00C1640A">
        <w:rPr>
          <w:rFonts w:cs="Tahoma"/>
          <w:b w:val="0"/>
          <w:bCs/>
          <w:szCs w:val="24"/>
        </w:rPr>
        <w:lastRenderedPageBreak/>
        <w:t>POST-RESULTS SERVICES:</w:t>
      </w:r>
      <w:r>
        <w:rPr>
          <w:rFonts w:cs="Tahoma"/>
          <w:szCs w:val="24"/>
        </w:rPr>
        <w:t xml:space="preserve"> DEADLINES, FEES AND CHARGES</w:t>
      </w:r>
      <w:r w:rsidRPr="002B2C0E">
        <w:rPr>
          <w:rFonts w:cs="Tahoma"/>
          <w:b w:val="0"/>
          <w:bCs/>
          <w:szCs w:val="24"/>
        </w:rPr>
        <w:t xml:space="preserve"> </w:t>
      </w:r>
      <w:r>
        <w:rPr>
          <w:rFonts w:cs="Tahoma"/>
          <w:b w:val="0"/>
          <w:bCs/>
          <w:szCs w:val="24"/>
        </w:rPr>
        <w:t>Summer 2026</w:t>
      </w:r>
      <w:r w:rsidRPr="002B2C0E">
        <w:rPr>
          <w:rFonts w:cs="Tahoma"/>
          <w:b w:val="0"/>
          <w:bCs/>
          <w:szCs w:val="24"/>
        </w:rPr>
        <w:t xml:space="preserve"> series</w:t>
      </w:r>
    </w:p>
    <w:p w14:paraId="74840C17" w14:textId="1E537ECA" w:rsidR="004E36D5" w:rsidRPr="00B97C9E" w:rsidRDefault="004D7F91" w:rsidP="004E36D5">
      <w:pPr>
        <w:spacing w:after="120" w:line="240" w:lineRule="auto"/>
        <w:jc w:val="center"/>
        <w:rPr>
          <w:rFonts w:cs="Tahoma"/>
          <w:b/>
        </w:rPr>
      </w:pPr>
      <w:r>
        <w:rPr>
          <w:rFonts w:cs="Tahoma"/>
          <w:bCs/>
          <w:color w:val="FF3300"/>
        </w:rPr>
        <w:t>GCSE</w:t>
      </w:r>
      <w:r w:rsidR="00B97C9E">
        <w:rPr>
          <w:rFonts w:cs="Tahoma"/>
          <w:bCs/>
          <w:color w:val="FF3300"/>
        </w:rPr>
        <w:t xml:space="preserve"> </w:t>
      </w:r>
      <w:r w:rsidR="00B97C9E" w:rsidRPr="00C335CB">
        <w:rPr>
          <w:rFonts w:cs="Tahoma"/>
          <w:color w:val="FF3300"/>
        </w:rPr>
        <w:t>and Level 1 &amp; Level 2 VTQ</w:t>
      </w:r>
      <w:r w:rsidR="00B97C9E">
        <w:rPr>
          <w:rFonts w:cs="Tahoma"/>
          <w:color w:val="FF3300"/>
        </w:rPr>
        <w:t xml:space="preserve"> qualifications</w:t>
      </w:r>
    </w:p>
    <w:p w14:paraId="576A9643" w14:textId="77777777" w:rsidR="00E04B53" w:rsidRPr="001F72BD" w:rsidRDefault="00E04B53" w:rsidP="00E04B53">
      <w:pPr>
        <w:spacing w:after="120" w:line="240" w:lineRule="auto"/>
        <w:rPr>
          <w:rFonts w:cs="Tahoma"/>
        </w:rPr>
      </w:pPr>
      <w:r w:rsidRPr="00DC13C0">
        <w:rPr>
          <w:rFonts w:cs="Tahoma"/>
        </w:rPr>
        <w:t>The post-results services available are:</w:t>
      </w:r>
    </w:p>
    <w:p w14:paraId="2F13676D" w14:textId="26B4A985" w:rsidR="00E04B53" w:rsidRPr="00A21989" w:rsidRDefault="00E04B53" w:rsidP="00E04B53">
      <w:pPr>
        <w:pStyle w:val="ListParagraph"/>
        <w:numPr>
          <w:ilvl w:val="0"/>
          <w:numId w:val="18"/>
        </w:numPr>
        <w:spacing w:after="120" w:line="240" w:lineRule="auto"/>
        <w:rPr>
          <w:rFonts w:cs="Tahoma"/>
        </w:rPr>
      </w:pPr>
      <w:r w:rsidRPr="00A21989">
        <w:rPr>
          <w:rFonts w:cs="Tahoma"/>
          <w:b/>
        </w:rPr>
        <w:t xml:space="preserve">Reviews of Results </w:t>
      </w:r>
      <w:r w:rsidRPr="00A21989">
        <w:rPr>
          <w:rFonts w:cs="Tahoma"/>
          <w:bCs/>
        </w:rPr>
        <w:t>(RoRs):</w:t>
      </w:r>
      <w:r w:rsidRPr="00A21989">
        <w:rPr>
          <w:rFonts w:cs="Tahoma"/>
          <w:b/>
        </w:rPr>
        <w:t xml:space="preserve"> </w:t>
      </w:r>
      <w:r w:rsidRPr="00A21989">
        <w:rPr>
          <w:rFonts w:cs="Tahoma"/>
        </w:rPr>
        <w:t>Clerical re-check; review of marking; Appeals (</w:t>
      </w:r>
      <w:r>
        <w:rPr>
          <w:rFonts w:cs="Tahoma"/>
        </w:rPr>
        <w:t xml:space="preserve">only available </w:t>
      </w:r>
      <w:r w:rsidRPr="00A21989">
        <w:rPr>
          <w:rFonts w:eastAsia="Times New Roman" w:cs="Tahoma"/>
          <w:color w:val="141413"/>
        </w:rPr>
        <w:t>after receiving the outcome of a review of results)</w:t>
      </w:r>
    </w:p>
    <w:p w14:paraId="16738755" w14:textId="77777777" w:rsidR="00E04B53" w:rsidRPr="00A21989" w:rsidRDefault="00E04B53" w:rsidP="00E04B53">
      <w:pPr>
        <w:pStyle w:val="ListParagraph"/>
        <w:numPr>
          <w:ilvl w:val="0"/>
          <w:numId w:val="18"/>
        </w:numPr>
        <w:spacing w:after="120" w:line="240" w:lineRule="auto"/>
        <w:rPr>
          <w:rFonts w:cs="Tahoma"/>
        </w:rPr>
      </w:pPr>
      <w:r w:rsidRPr="00A21989">
        <w:rPr>
          <w:rFonts w:cs="Tahoma"/>
          <w:b/>
        </w:rPr>
        <w:t xml:space="preserve">Access to scripts </w:t>
      </w:r>
      <w:r w:rsidRPr="00A21989">
        <w:rPr>
          <w:rFonts w:cs="Tahoma"/>
          <w:bCs/>
        </w:rPr>
        <w:t>(ATS):</w:t>
      </w:r>
      <w:r w:rsidRPr="00A21989">
        <w:rPr>
          <w:rFonts w:cs="Tahoma"/>
          <w:b/>
        </w:rPr>
        <w:t xml:space="preserve"> </w:t>
      </w:r>
      <w:r w:rsidRPr="00A21989">
        <w:rPr>
          <w:rFonts w:cs="Tahoma"/>
        </w:rPr>
        <w:t>Access to marked examination scripts</w:t>
      </w:r>
    </w:p>
    <w:tbl>
      <w:tblPr>
        <w:tblW w:w="1077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979"/>
        <w:gridCol w:w="2693"/>
        <w:gridCol w:w="992"/>
        <w:gridCol w:w="993"/>
        <w:gridCol w:w="1134"/>
        <w:gridCol w:w="1134"/>
        <w:gridCol w:w="992"/>
        <w:gridCol w:w="850"/>
      </w:tblGrid>
      <w:tr w:rsidR="00FD596B" w:rsidRPr="005F2EB8" w14:paraId="378F255F" w14:textId="1C28E35C" w:rsidTr="000623E5">
        <w:trPr>
          <w:trHeight w:val="508"/>
        </w:trPr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1B8D56" w14:textId="77777777" w:rsidR="00FD596B" w:rsidRPr="00B05361" w:rsidRDefault="00FD596B" w:rsidP="0085670C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B05361">
              <w:rPr>
                <w:rFonts w:cs="Tahoma"/>
                <w:sz w:val="20"/>
                <w:szCs w:val="20"/>
              </w:rPr>
              <w:t>Post-results service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0A04B1" w14:textId="77777777" w:rsidR="00FD596B" w:rsidRPr="00556B37" w:rsidRDefault="00FD596B" w:rsidP="0085670C">
            <w:pPr>
              <w:spacing w:after="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556B37">
              <w:rPr>
                <w:rFonts w:cs="Tahoma"/>
                <w:sz w:val="20"/>
                <w:szCs w:val="20"/>
              </w:rPr>
              <w:t>Deadline</w:t>
            </w:r>
          </w:p>
          <w:p w14:paraId="5862DC15" w14:textId="44619939" w:rsidR="00FD596B" w:rsidRPr="00556B37" w:rsidRDefault="00FD596B" w:rsidP="0085670C">
            <w:pPr>
              <w:pStyle w:val="p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56B37">
              <w:rPr>
                <w:rFonts w:ascii="Tahoma" w:hAnsi="Tahoma" w:cs="Tahoma"/>
                <w:sz w:val="20"/>
                <w:szCs w:val="20"/>
              </w:rPr>
              <w:t>(Last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56B37">
              <w:rPr>
                <w:rFonts w:ascii="Tahoma" w:hAnsi="Tahoma" w:cs="Tahoma"/>
                <w:sz w:val="20"/>
                <w:szCs w:val="20"/>
              </w:rPr>
              <w:t xml:space="preserve">date for </w:t>
            </w:r>
            <w:r>
              <w:rPr>
                <w:rFonts w:ascii="Tahoma" w:hAnsi="Tahoma" w:cs="Tahoma"/>
                <w:sz w:val="20"/>
                <w:szCs w:val="20"/>
              </w:rPr>
              <w:t>requesting</w:t>
            </w:r>
            <w:r w:rsidRPr="00556B3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A1ED0A" w14:textId="77777777" w:rsidR="00FD596B" w:rsidRPr="00B56492" w:rsidRDefault="00FD596B" w:rsidP="0085670C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bCs/>
                <w:sz w:val="20"/>
                <w:szCs w:val="20"/>
              </w:rPr>
              <w:t xml:space="preserve">AQA </w:t>
            </w:r>
          </w:p>
          <w:p w14:paraId="2D1CB5CC" w14:textId="0DE44E3F" w:rsidR="00FD596B" w:rsidRPr="00B05361" w:rsidRDefault="00FD596B" w:rsidP="00A96311">
            <w:pPr>
              <w:spacing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B56492">
              <w:rPr>
                <w:rFonts w:cs="Tahoma"/>
                <w:sz w:val="20"/>
                <w:szCs w:val="20"/>
              </w:rPr>
              <w:t>fees and charges</w:t>
            </w:r>
            <w:r w:rsidRPr="00B05361">
              <w:rPr>
                <w:rFonts w:cs="Tahoma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772934" w14:textId="77777777" w:rsidR="00FD596B" w:rsidRPr="00B56492" w:rsidRDefault="00FD596B" w:rsidP="0085670C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bCs/>
                <w:sz w:val="20"/>
                <w:szCs w:val="20"/>
              </w:rPr>
              <w:t xml:space="preserve">OCR </w:t>
            </w:r>
          </w:p>
          <w:p w14:paraId="77229021" w14:textId="456C11B3" w:rsidR="00FD596B" w:rsidRPr="00977F48" w:rsidRDefault="00FD596B" w:rsidP="00977F48">
            <w:pPr>
              <w:spacing w:after="12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sz w:val="20"/>
                <w:szCs w:val="20"/>
              </w:rPr>
              <w:t>fees and charges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4004A36" w14:textId="77777777" w:rsidR="00FD596B" w:rsidRPr="004724A0" w:rsidRDefault="00FD596B" w:rsidP="0085670C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4724A0">
              <w:rPr>
                <w:rFonts w:cs="Tahoma"/>
                <w:bCs/>
                <w:sz w:val="20"/>
                <w:szCs w:val="20"/>
              </w:rPr>
              <w:t xml:space="preserve">Pearson </w:t>
            </w:r>
          </w:p>
          <w:p w14:paraId="19E9B464" w14:textId="4F5AE858" w:rsidR="00FD596B" w:rsidRPr="00C755EC" w:rsidRDefault="00FD596B" w:rsidP="00C755EC">
            <w:pPr>
              <w:spacing w:after="12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4724A0">
              <w:rPr>
                <w:rFonts w:cs="Tahoma"/>
                <w:sz w:val="20"/>
                <w:szCs w:val="20"/>
              </w:rPr>
              <w:t>fees and charges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BA2809" w14:textId="77777777" w:rsidR="00FD596B" w:rsidRPr="00B56492" w:rsidRDefault="00FD596B" w:rsidP="0085670C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bCs/>
                <w:sz w:val="20"/>
                <w:szCs w:val="20"/>
              </w:rPr>
              <w:t xml:space="preserve">WJEC / Eduqas </w:t>
            </w:r>
          </w:p>
          <w:p w14:paraId="0082DE19" w14:textId="59F1B9DE" w:rsidR="00FD596B" w:rsidRPr="00B05361" w:rsidRDefault="00FD596B" w:rsidP="009C0C3D">
            <w:pPr>
              <w:spacing w:after="120" w:line="240" w:lineRule="auto"/>
              <w:jc w:val="center"/>
              <w:rPr>
                <w:rFonts w:cs="Tahoma"/>
                <w:sz w:val="20"/>
                <w:szCs w:val="20"/>
                <w:vertAlign w:val="superscript"/>
              </w:rPr>
            </w:pPr>
            <w:r w:rsidRPr="00B56492">
              <w:rPr>
                <w:rFonts w:cs="Tahoma"/>
                <w:sz w:val="20"/>
                <w:szCs w:val="20"/>
              </w:rPr>
              <w:t xml:space="preserve">fees and charges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2B9F91" w14:textId="7843DA67" w:rsidR="00FD596B" w:rsidRPr="00B56492" w:rsidRDefault="00FD596B" w:rsidP="00882073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>
              <w:rPr>
                <w:rFonts w:cs="Tahoma"/>
                <w:bCs/>
                <w:sz w:val="20"/>
                <w:szCs w:val="20"/>
              </w:rPr>
              <w:t>NCFE fees and charges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A71098" w14:textId="0D358DAA" w:rsidR="00FD596B" w:rsidRDefault="00FD596B" w:rsidP="00FD596B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>
              <w:rPr>
                <w:rFonts w:cs="Tahoma"/>
                <w:bCs/>
                <w:sz w:val="20"/>
                <w:szCs w:val="20"/>
              </w:rPr>
              <w:t xml:space="preserve">City &amp; </w:t>
            </w:r>
            <w:hyperlink r:id="rId12" w:history="1">
              <w:r w:rsidRPr="00727418">
                <w:rPr>
                  <w:rStyle w:val="Hyperlink"/>
                  <w:rFonts w:cs="Tahoma"/>
                  <w:bCs/>
                  <w:sz w:val="20"/>
                  <w:szCs w:val="20"/>
                </w:rPr>
                <w:t>Guilds</w:t>
              </w:r>
            </w:hyperlink>
          </w:p>
        </w:tc>
      </w:tr>
      <w:tr w:rsidR="00FD596B" w:rsidRPr="0062782C" w14:paraId="4BED356B" w14:textId="724183FA" w:rsidTr="000623E5">
        <w:trPr>
          <w:gridBefore w:val="1"/>
          <w:wBefore w:w="6" w:type="dxa"/>
          <w:trHeight w:val="703"/>
        </w:trPr>
        <w:tc>
          <w:tcPr>
            <w:tcW w:w="197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9998183" w14:textId="77777777" w:rsidR="00FD596B" w:rsidRPr="0062782C" w:rsidRDefault="00FD596B" w:rsidP="0085670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RoR </w:t>
            </w:r>
            <w:r w:rsidRPr="0062782C">
              <w:rPr>
                <w:rFonts w:cs="Tahoma"/>
                <w:bCs/>
                <w:sz w:val="20"/>
                <w:szCs w:val="20"/>
              </w:rPr>
              <w:t xml:space="preserve">Service 1 </w:t>
            </w:r>
          </w:p>
          <w:p w14:paraId="610A2EEB" w14:textId="77777777" w:rsidR="00FD596B" w:rsidRPr="0062782C" w:rsidRDefault="00FD596B" w:rsidP="0085670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Clerical re-check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B6CD47" w14:textId="1BCF4737" w:rsidR="00FD596B" w:rsidRPr="0016556C" w:rsidRDefault="00FD596B" w:rsidP="0085670C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17</w:t>
            </w:r>
            <w:r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5EE09D1" w14:textId="1BC06CA2" w:rsidR="00FD596B" w:rsidRPr="0062782C" w:rsidRDefault="00FD596B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£9.70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7FB556B" w14:textId="156732C9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008B014" w14:textId="32EE660E" w:rsidR="00FD596B" w:rsidRPr="0062782C" w:rsidRDefault="005205B7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857D0AD" w14:textId="748FDD15" w:rsidR="00FD596B" w:rsidRPr="0062782C" w:rsidRDefault="00FD596B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8D4AF2B" w14:textId="7F6B3B15" w:rsidR="00FD596B" w:rsidRPr="0062782C" w:rsidRDefault="00FD596B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670F1EC" w14:textId="6206D2F3" w:rsidR="00FD596B" w:rsidRDefault="00CF43A5" w:rsidP="00CF43A5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£15.75</w:t>
            </w:r>
          </w:p>
        </w:tc>
      </w:tr>
      <w:tr w:rsidR="00FD596B" w:rsidRPr="0062782C" w14:paraId="21871AC0" w14:textId="5B7FB5AE" w:rsidTr="000623E5">
        <w:trPr>
          <w:gridBefore w:val="1"/>
          <w:wBefore w:w="6" w:type="dxa"/>
          <w:trHeight w:val="703"/>
        </w:trPr>
        <w:tc>
          <w:tcPr>
            <w:tcW w:w="1979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272907" w14:textId="77777777" w:rsidR="00FD596B" w:rsidRPr="0062782C" w:rsidRDefault="00FD596B" w:rsidP="0085670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RoR </w:t>
            </w:r>
            <w:r w:rsidRPr="0062782C">
              <w:rPr>
                <w:rFonts w:cs="Tahoma"/>
                <w:bCs/>
                <w:sz w:val="20"/>
                <w:szCs w:val="20"/>
              </w:rPr>
              <w:t>Service 2</w:t>
            </w:r>
          </w:p>
          <w:p w14:paraId="075DE59C" w14:textId="77777777" w:rsidR="00FD596B" w:rsidRPr="0062782C" w:rsidRDefault="00FD596B" w:rsidP="0085670C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Review of marking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3E5303" w14:textId="6C803285" w:rsidR="00FD596B" w:rsidRPr="0016556C" w:rsidRDefault="00FD596B" w:rsidP="0085670C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17</w:t>
            </w:r>
            <w:r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035C8D" w14:textId="24FE9E0F" w:rsidR="00FD596B" w:rsidRPr="0062782C" w:rsidRDefault="00FD596B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£44.85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026B7B" w14:textId="1E518027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£67.75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E23ADB" w14:textId="6C503468" w:rsidR="00FD596B" w:rsidRPr="0062782C" w:rsidRDefault="005205B7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F8B010" w14:textId="2487B764" w:rsidR="00FD596B" w:rsidRPr="0062782C" w:rsidRDefault="00FD596B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£45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E92CD" w14:textId="74BEF8E3" w:rsidR="00FD596B" w:rsidRPr="0062782C" w:rsidRDefault="00FD596B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69B039" w14:textId="6C64FA06" w:rsidR="00FD596B" w:rsidRDefault="00CF43A5" w:rsidP="00CF43A5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£52.50</w:t>
            </w:r>
          </w:p>
        </w:tc>
      </w:tr>
      <w:tr w:rsidR="00FD596B" w:rsidRPr="0062782C" w14:paraId="3640C351" w14:textId="5993DFBC" w:rsidTr="000623E5">
        <w:trPr>
          <w:gridBefore w:val="1"/>
          <w:wBefore w:w="6" w:type="dxa"/>
          <w:trHeight w:val="1013"/>
        </w:trPr>
        <w:tc>
          <w:tcPr>
            <w:tcW w:w="1979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20C5BDFA" w14:textId="77777777" w:rsidR="00FD596B" w:rsidRPr="0062782C" w:rsidRDefault="00FD596B" w:rsidP="0085670C">
            <w:pPr>
              <w:spacing w:before="120" w:after="120" w:line="240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bCs/>
                <w:sz w:val="20"/>
                <w:szCs w:val="20"/>
              </w:rPr>
              <w:t xml:space="preserve">Appeals </w:t>
            </w:r>
          </w:p>
          <w:p w14:paraId="5D15D6F7" w14:textId="77777777" w:rsidR="00FD596B" w:rsidRDefault="00FD596B" w:rsidP="0085670C">
            <w:pPr>
              <w:spacing w:before="120" w:after="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(Stage 1) </w:t>
            </w:r>
          </w:p>
          <w:p w14:paraId="29E4B5F2" w14:textId="77777777" w:rsidR="00FD596B" w:rsidRPr="0062782C" w:rsidRDefault="00FD596B" w:rsidP="0085670C">
            <w:pPr>
              <w:spacing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Preliminary Appeal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24D430" w14:textId="77777777" w:rsidR="00FD596B" w:rsidRPr="00556B37" w:rsidRDefault="00FD596B" w:rsidP="0085670C">
            <w:pPr>
              <w:pStyle w:val="NormalWeb"/>
              <w:spacing w:before="120" w:beforeAutospacing="0" w:after="0" w:afterAutospacing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56B37">
              <w:rPr>
                <w:rFonts w:ascii="Tahoma" w:hAnsi="Tahoma" w:cs="Tahoma"/>
                <w:sz w:val="20"/>
                <w:szCs w:val="20"/>
              </w:rPr>
              <w:t>Within 30 calendar days</w:t>
            </w:r>
          </w:p>
          <w:p w14:paraId="0DED1606" w14:textId="77777777" w:rsidR="00FD596B" w:rsidRPr="00A21989" w:rsidRDefault="00FD596B" w:rsidP="0085670C">
            <w:pPr>
              <w:pStyle w:val="p1"/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A21989">
              <w:rPr>
                <w:rFonts w:ascii="Tahoma" w:hAnsi="Tahoma" w:cs="Tahoma"/>
                <w:sz w:val="18"/>
                <w:szCs w:val="18"/>
              </w:rPr>
              <w:t>(of the awarding body issuing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21989">
              <w:rPr>
                <w:rFonts w:ascii="Tahoma" w:hAnsi="Tahoma" w:cs="Tahoma"/>
                <w:sz w:val="18"/>
                <w:szCs w:val="18"/>
              </w:rPr>
              <w:t>the outcome of the review of results)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5B729CD3" w14:textId="717EADBB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£133.20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56F730C7" w14:textId="11F0B8CA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£207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417323C" w14:textId="2BF0146D" w:rsidR="00FD596B" w:rsidRPr="0062782C" w:rsidRDefault="001D5A3F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8EF0FDF" w14:textId="1F7B3D8E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£130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4C4BF9" w14:textId="13820EA5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£173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8FB0804" w14:textId="24A3E673" w:rsidR="00FD596B" w:rsidRDefault="008B307E" w:rsidP="00CF43A5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£105</w:t>
            </w:r>
          </w:p>
        </w:tc>
      </w:tr>
      <w:tr w:rsidR="00FD596B" w:rsidRPr="0062782C" w14:paraId="51463F2B" w14:textId="6C980E64" w:rsidTr="000623E5">
        <w:trPr>
          <w:gridBefore w:val="1"/>
          <w:wBefore w:w="6" w:type="dxa"/>
          <w:trHeight w:val="500"/>
        </w:trPr>
        <w:tc>
          <w:tcPr>
            <w:tcW w:w="1979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91C414" w14:textId="77777777" w:rsidR="00FD596B" w:rsidRDefault="00FD596B" w:rsidP="0085670C">
            <w:pPr>
              <w:spacing w:before="120" w:after="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(Stage 2) </w:t>
            </w:r>
          </w:p>
          <w:p w14:paraId="0C1C2250" w14:textId="77777777" w:rsidR="00FD596B" w:rsidRPr="0062782C" w:rsidRDefault="00FD596B" w:rsidP="0085670C">
            <w:pPr>
              <w:spacing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Appeal Hearing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5D1208" w14:textId="77777777" w:rsidR="00FD596B" w:rsidRPr="00556B37" w:rsidRDefault="00FD596B" w:rsidP="0085670C">
            <w:pPr>
              <w:spacing w:before="120" w:after="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556B37">
              <w:rPr>
                <w:rFonts w:cs="Tahoma"/>
                <w:sz w:val="20"/>
                <w:szCs w:val="20"/>
              </w:rPr>
              <w:t>Within 14 calendar days</w:t>
            </w:r>
          </w:p>
          <w:p w14:paraId="438994DF" w14:textId="77777777" w:rsidR="00FD596B" w:rsidRPr="00556B37" w:rsidRDefault="00FD596B" w:rsidP="0085670C">
            <w:pPr>
              <w:pStyle w:val="p1"/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A21989">
              <w:rPr>
                <w:rFonts w:ascii="Tahoma" w:hAnsi="Tahoma" w:cs="Tahoma"/>
                <w:sz w:val="18"/>
                <w:szCs w:val="18"/>
              </w:rPr>
              <w:t>(of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21989">
              <w:rPr>
                <w:rFonts w:ascii="Tahoma" w:hAnsi="Tahoma" w:cs="Tahoma"/>
                <w:sz w:val="18"/>
                <w:szCs w:val="18"/>
              </w:rPr>
              <w:t>receipt of the preliminary appeal outcome letter)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21124C" w14:textId="4380FAC2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£228.20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C79492" w14:textId="57B2F5B5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£295.50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9B9044" w14:textId="70FC45AC" w:rsidR="00FD596B" w:rsidRPr="0062782C" w:rsidRDefault="001D5A3F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FA3169" w14:textId="4BC2FC19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£218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31202" w14:textId="3D8EF836" w:rsidR="00FD596B" w:rsidRPr="0062782C" w:rsidRDefault="00FD596B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£405.50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23887D" w14:textId="77777777" w:rsidR="008B307E" w:rsidRDefault="008B307E" w:rsidP="00CF43A5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£157.</w:t>
            </w:r>
          </w:p>
          <w:p w14:paraId="206CFA7B" w14:textId="6FC6EA9D" w:rsidR="00FD596B" w:rsidRDefault="008B307E" w:rsidP="00CF43A5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50</w:t>
            </w:r>
          </w:p>
        </w:tc>
      </w:tr>
      <w:tr w:rsidR="00FD596B" w:rsidRPr="0062782C" w14:paraId="6C3C4048" w14:textId="0EBD1AF4" w:rsidTr="000623E5">
        <w:trPr>
          <w:gridBefore w:val="1"/>
          <w:wBefore w:w="6" w:type="dxa"/>
          <w:trHeight w:val="1125"/>
        </w:trPr>
        <w:tc>
          <w:tcPr>
            <w:tcW w:w="1979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0EF22D0A" w14:textId="77777777" w:rsidR="00FD596B" w:rsidRPr="00E84A6C" w:rsidRDefault="00FD596B" w:rsidP="00D7771A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E84A6C">
              <w:rPr>
                <w:rFonts w:cs="Tahoma"/>
                <w:b/>
                <w:sz w:val="20"/>
                <w:szCs w:val="20"/>
              </w:rPr>
              <w:t>ATS</w:t>
            </w:r>
          </w:p>
          <w:p w14:paraId="7BB698FE" w14:textId="77777777" w:rsidR="00FD596B" w:rsidRPr="0062782C" w:rsidRDefault="00FD596B" w:rsidP="00D7771A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E84A6C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E84A6C">
              <w:rPr>
                <w:rFonts w:cs="Tahoma"/>
                <w:b/>
                <w:bCs/>
                <w:sz w:val="20"/>
                <w:szCs w:val="20"/>
              </w:rPr>
              <w:t>review of marking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18499A" w14:textId="391DB069" w:rsidR="00FD596B" w:rsidRPr="0016556C" w:rsidRDefault="00FD596B" w:rsidP="00D7771A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10 September 2026</w:t>
            </w:r>
            <w:r w:rsidRPr="00556B37">
              <w:rPr>
                <w:rFonts w:cs="Tahoma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69CC6033" w14:textId="10102B5E" w:rsidR="00FD596B" w:rsidRPr="0062782C" w:rsidRDefault="00FD596B" w:rsidP="00D7771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60937AC3" w14:textId="2BC1E602" w:rsidR="00FD596B" w:rsidRPr="0062782C" w:rsidRDefault="00FD596B" w:rsidP="00D7771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4D97CCF" w14:textId="74CFAF61" w:rsidR="00FD596B" w:rsidRPr="0062782C" w:rsidRDefault="0067144D" w:rsidP="00D7771A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695CF3D" w14:textId="4FBB040B" w:rsidR="00FD596B" w:rsidRPr="0062782C" w:rsidRDefault="00FD596B" w:rsidP="00D7771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FB44DB" w14:textId="00F508D1" w:rsidR="00FD596B" w:rsidRDefault="00FD596B" w:rsidP="00D7771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7BFBAB1" w14:textId="72D9F297" w:rsidR="00FD596B" w:rsidRDefault="00C0561C" w:rsidP="00CF43A5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n/a</w:t>
            </w:r>
          </w:p>
        </w:tc>
      </w:tr>
      <w:tr w:rsidR="00FD596B" w:rsidRPr="0062782C" w14:paraId="05B5718A" w14:textId="0F1C568F" w:rsidTr="000623E5">
        <w:trPr>
          <w:gridBefore w:val="1"/>
          <w:wBefore w:w="6" w:type="dxa"/>
          <w:trHeight w:val="1115"/>
        </w:trPr>
        <w:tc>
          <w:tcPr>
            <w:tcW w:w="1979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7B045D" w14:textId="77777777" w:rsidR="00FD596B" w:rsidRPr="0062782C" w:rsidRDefault="00FD596B" w:rsidP="00D7771A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>ATS</w:t>
            </w:r>
          </w:p>
          <w:p w14:paraId="30634784" w14:textId="77777777" w:rsidR="00FD596B" w:rsidRPr="0062782C" w:rsidRDefault="00FD596B" w:rsidP="00D7771A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62782C">
              <w:rPr>
                <w:rFonts w:cs="Tahoma"/>
                <w:b/>
                <w:bCs/>
                <w:sz w:val="20"/>
                <w:szCs w:val="20"/>
              </w:rPr>
              <w:t>teaching and learning</w:t>
            </w:r>
            <w:r w:rsidRPr="0062782C">
              <w:rPr>
                <w:rFonts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BB63B9" w14:textId="2357C187" w:rsidR="00FD596B" w:rsidRPr="0016556C" w:rsidRDefault="00FD596B" w:rsidP="00D7771A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17</w:t>
            </w:r>
            <w:r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EDA912" w14:textId="575C6BD8" w:rsidR="00FD596B" w:rsidRPr="0062782C" w:rsidRDefault="00FD596B" w:rsidP="00D7771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E7BCA91" w14:textId="48A1A222" w:rsidR="00FD596B" w:rsidRPr="0062782C" w:rsidRDefault="00FD596B" w:rsidP="00D7771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E16EAE6" w14:textId="594BADF2" w:rsidR="00FD596B" w:rsidRPr="0062782C" w:rsidRDefault="0067144D" w:rsidP="00D7771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03E6BAB" w14:textId="7E1EF7B3" w:rsidR="00FD596B" w:rsidRPr="0062782C" w:rsidRDefault="00FD596B" w:rsidP="00D7771A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D707876" w14:textId="72DAB9C8" w:rsidR="00FD596B" w:rsidRPr="0062782C" w:rsidRDefault="00FD596B" w:rsidP="00D7771A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£13.50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D3160B3" w14:textId="2212E352" w:rsidR="00FD596B" w:rsidRDefault="00C0561C" w:rsidP="00CF43A5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n/a</w:t>
            </w:r>
          </w:p>
        </w:tc>
      </w:tr>
      <w:tr w:rsidR="00FD596B" w:rsidRPr="0062782C" w14:paraId="76B3B4D2" w14:textId="65999453" w:rsidTr="000623E5">
        <w:trPr>
          <w:gridBefore w:val="1"/>
          <w:wBefore w:w="6" w:type="dxa"/>
          <w:trHeight w:val="703"/>
        </w:trPr>
        <w:tc>
          <w:tcPr>
            <w:tcW w:w="197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CD17C9F" w14:textId="77777777" w:rsidR="00FD596B" w:rsidRPr="0062782C" w:rsidRDefault="00FD596B" w:rsidP="00EE4E3D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ATS </w:t>
            </w:r>
          </w:p>
          <w:p w14:paraId="2BA6B029" w14:textId="77777777" w:rsidR="00FD596B" w:rsidRPr="0062782C" w:rsidRDefault="00FD596B" w:rsidP="00EE4E3D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AF79A3">
              <w:rPr>
                <w:rFonts w:cs="Tahoma"/>
                <w:bCs/>
                <w:sz w:val="20"/>
                <w:szCs w:val="20"/>
              </w:rPr>
              <w:t>Post-review of marking copy of script</w:t>
            </w:r>
            <w:r w:rsidRPr="00AF79A3">
              <w:rPr>
                <w:rStyle w:val="FootnoteReference"/>
                <w:rFonts w:cs="Tahoma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C0EAEA" w14:textId="63BDC32E" w:rsidR="00FD596B" w:rsidRPr="0016556C" w:rsidRDefault="00FD596B" w:rsidP="00EE4E3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17</w:t>
            </w:r>
            <w:r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00DA90" w14:textId="56C552A0" w:rsidR="00FD596B" w:rsidRPr="0062782C" w:rsidRDefault="00FD596B" w:rsidP="00EE4E3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03CDB210" w14:textId="7BD5D029" w:rsidR="00FD596B" w:rsidRPr="0062782C" w:rsidRDefault="00FD596B" w:rsidP="00EE4E3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0534CAEF" w14:textId="5A053C23" w:rsidR="00FD596B" w:rsidRPr="0062782C" w:rsidRDefault="00A43176" w:rsidP="00EE4E3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559F25D" w14:textId="67F021D7" w:rsidR="00FD596B" w:rsidRPr="0062782C" w:rsidRDefault="00FD596B" w:rsidP="00EE4E3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2543418D" w14:textId="42FDDC16" w:rsidR="00FD596B" w:rsidRPr="0062782C" w:rsidRDefault="00FD596B" w:rsidP="00EE4E3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4FDC1EB3" w14:textId="7B2315DC" w:rsidR="00FD596B" w:rsidRDefault="00C0561C" w:rsidP="00CF43A5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n/a</w:t>
            </w:r>
          </w:p>
        </w:tc>
      </w:tr>
    </w:tbl>
    <w:p w14:paraId="27A18358" w14:textId="77777777" w:rsidR="00EA04E3" w:rsidRDefault="00EA04E3" w:rsidP="002C15CF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sectPr w:rsidR="00EA04E3" w:rsidSect="00D62889">
      <w:footerReference w:type="default" r:id="rId13"/>
      <w:footerReference w:type="first" r:id="rId14"/>
      <w:pgSz w:w="11906" w:h="16838" w:code="9"/>
      <w:pgMar w:top="567" w:right="567" w:bottom="868" w:left="567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6C330" w14:textId="77777777" w:rsidR="00E0240B" w:rsidRDefault="00E0240B" w:rsidP="00666FC9">
      <w:pPr>
        <w:spacing w:after="0" w:line="240" w:lineRule="auto"/>
      </w:pPr>
      <w:r>
        <w:separator/>
      </w:r>
    </w:p>
  </w:endnote>
  <w:endnote w:type="continuationSeparator" w:id="0">
    <w:p w14:paraId="78B7E055" w14:textId="77777777" w:rsidR="00E0240B" w:rsidRDefault="00E0240B" w:rsidP="0066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3341" w14:textId="0284091C" w:rsidR="008F24CF" w:rsidRPr="009670CC" w:rsidRDefault="008F24CF" w:rsidP="00B66687">
    <w:pPr>
      <w:spacing w:after="0" w:line="240" w:lineRule="auto"/>
      <w:rPr>
        <w:rFonts w:ascii="Rockwell" w:hAnsi="Rockwel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E289" w14:textId="56437AA0" w:rsidR="009670CC" w:rsidRPr="009600B5" w:rsidRDefault="009670CC" w:rsidP="009670CC">
    <w:pPr>
      <w:spacing w:after="0" w:line="240" w:lineRule="auto"/>
      <w:rPr>
        <w:rFonts w:ascii="Avenir Book" w:hAnsi="Avenir Book"/>
        <w:color w:val="FF3300"/>
        <w:sz w:val="16"/>
        <w:szCs w:val="16"/>
      </w:rPr>
    </w:pPr>
    <w:r w:rsidRPr="009600B5">
      <w:rPr>
        <w:rFonts w:ascii="Avenir Book" w:hAnsi="Avenir Book"/>
        <w:color w:val="FF3300"/>
        <w:sz w:val="16"/>
        <w:szCs w:val="16"/>
      </w:rPr>
      <w:t xml:space="preserve">This template is provided for members of </w:t>
    </w:r>
    <w:r w:rsidRPr="009600B5">
      <w:rPr>
        <w:rFonts w:ascii="Avenir Book" w:hAnsi="Avenir Book"/>
        <w:b/>
        <w:bCs/>
        <w:iCs/>
        <w:color w:val="FF3300"/>
        <w:sz w:val="16"/>
        <w:szCs w:val="16"/>
      </w:rPr>
      <w:t>The Exams Office</w:t>
    </w:r>
    <w:r w:rsidRPr="009600B5">
      <w:rPr>
        <w:rFonts w:ascii="Avenir Book" w:hAnsi="Avenir Book"/>
        <w:color w:val="FF3300"/>
        <w:sz w:val="16"/>
        <w:szCs w:val="16"/>
      </w:rPr>
      <w:t xml:space="preserve"> </w:t>
    </w:r>
    <w:r w:rsidRPr="009600B5">
      <w:rPr>
        <w:rFonts w:ascii="Avenir Book" w:hAnsi="Avenir Book"/>
        <w:bCs/>
        <w:color w:val="FF3300"/>
        <w:sz w:val="16"/>
        <w:szCs w:val="16"/>
        <w:u w:val="single"/>
      </w:rPr>
      <w:t>only</w:t>
    </w:r>
    <w:r w:rsidRPr="009600B5">
      <w:rPr>
        <w:rFonts w:ascii="Avenir Book" w:hAnsi="Avenir Book"/>
        <w:b/>
        <w:color w:val="FF3300"/>
        <w:sz w:val="16"/>
        <w:szCs w:val="16"/>
      </w:rPr>
      <w:t xml:space="preserve"> </w:t>
    </w:r>
    <w:r w:rsidRPr="009600B5">
      <w:rPr>
        <w:rFonts w:ascii="Avenir Book" w:hAnsi="Avenir Book"/>
        <w:color w:val="FF3300"/>
        <w:sz w:val="16"/>
        <w:szCs w:val="16"/>
      </w:rPr>
      <w:t xml:space="preserve">and must not be shared beyond use in your centre </w:t>
    </w:r>
  </w:p>
  <w:p w14:paraId="4F48B3B9" w14:textId="56A28EA6" w:rsidR="009670CC" w:rsidRPr="009600B5" w:rsidRDefault="00CB44C0" w:rsidP="009670CC">
    <w:pPr>
      <w:spacing w:after="0" w:line="240" w:lineRule="auto"/>
      <w:jc w:val="right"/>
      <w:rPr>
        <w:rFonts w:ascii="Avenir Book" w:hAnsi="Avenir Book"/>
        <w:sz w:val="16"/>
        <w:szCs w:val="16"/>
      </w:rPr>
    </w:pPr>
    <w:r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POST-RESULTS SERVICES: </w:t>
    </w:r>
    <w:r w:rsidR="0085336E">
      <w:rPr>
        <w:rFonts w:ascii="Avenir Book" w:hAnsi="Avenir Book"/>
        <w:b/>
        <w:noProof/>
        <w:color w:val="262626" w:themeColor="text1" w:themeTint="D9"/>
        <w:sz w:val="16"/>
        <w:szCs w:val="16"/>
      </w:rPr>
      <w:t>REQUEST, CONSENT AND PAYMENT FORM</w:t>
    </w:r>
    <w:r w:rsidR="006E7571" w:rsidRPr="009600B5"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 TEMPLATE</w:t>
    </w:r>
    <w:r w:rsidR="009670CC" w:rsidRPr="009600B5"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 </w:t>
    </w:r>
    <w:r w:rsidR="009670CC" w:rsidRPr="009600B5">
      <w:rPr>
        <w:rFonts w:ascii="Avenir Book" w:hAnsi="Avenir Book"/>
        <w:noProof/>
        <w:color w:val="262626" w:themeColor="text1" w:themeTint="D9"/>
        <w:sz w:val="16"/>
        <w:szCs w:val="16"/>
      </w:rPr>
      <w:t>(</w:t>
    </w:r>
    <w:r w:rsidR="002C15CF">
      <w:rPr>
        <w:rFonts w:ascii="Avenir Book" w:hAnsi="Avenir Book"/>
        <w:noProof/>
        <w:color w:val="262626" w:themeColor="text1" w:themeTint="D9"/>
        <w:sz w:val="16"/>
        <w:szCs w:val="16"/>
      </w:rPr>
      <w:t>Summer 2026</w:t>
    </w:r>
    <w:r>
      <w:rPr>
        <w:rFonts w:ascii="Avenir Book" w:hAnsi="Avenir Book"/>
        <w:noProof/>
        <w:color w:val="262626" w:themeColor="text1" w:themeTint="D9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9DCE1" w14:textId="77777777" w:rsidR="00E0240B" w:rsidRDefault="00E0240B" w:rsidP="00666FC9">
      <w:pPr>
        <w:spacing w:after="0" w:line="240" w:lineRule="auto"/>
      </w:pPr>
      <w:r>
        <w:separator/>
      </w:r>
    </w:p>
  </w:footnote>
  <w:footnote w:type="continuationSeparator" w:id="0">
    <w:p w14:paraId="4BD3B970" w14:textId="77777777" w:rsidR="00E0240B" w:rsidRDefault="00E0240B" w:rsidP="00666FC9">
      <w:pPr>
        <w:spacing w:after="0" w:line="240" w:lineRule="auto"/>
      </w:pPr>
      <w:r>
        <w:continuationSeparator/>
      </w:r>
    </w:p>
  </w:footnote>
  <w:footnote w:id="1">
    <w:p w14:paraId="7D5F8F09" w14:textId="77777777" w:rsidR="00FD596B" w:rsidRPr="00272944" w:rsidRDefault="00FD596B" w:rsidP="00E04B53">
      <w:pPr>
        <w:pStyle w:val="FootnoteText"/>
        <w:ind w:left="142" w:hanging="142"/>
        <w:rPr>
          <w:rFonts w:cs="Tahoma"/>
          <w:color w:val="404040" w:themeColor="text1" w:themeTint="BF"/>
          <w:sz w:val="18"/>
          <w:szCs w:val="18"/>
        </w:rPr>
      </w:pPr>
      <w:r w:rsidRPr="00272944">
        <w:rPr>
          <w:rStyle w:val="FootnoteReference"/>
          <w:rFonts w:cs="Tahoma"/>
          <w:color w:val="404040" w:themeColor="text1" w:themeTint="BF"/>
          <w:sz w:val="18"/>
          <w:szCs w:val="18"/>
        </w:rPr>
        <w:footnoteRef/>
      </w:r>
      <w:r w:rsidRPr="00272944">
        <w:rPr>
          <w:rFonts w:cs="Tahoma"/>
          <w:color w:val="404040" w:themeColor="text1" w:themeTint="BF"/>
          <w:sz w:val="18"/>
          <w:szCs w:val="18"/>
        </w:rPr>
        <w:t xml:space="preserve"> Where a copy of a post-review of marking script is required, this should normally be applied for at the same time as the review of marking request to meet the relevant RoR service deadline</w:t>
      </w:r>
      <w:r>
        <w:rPr>
          <w:rFonts w:cs="Tahoma"/>
          <w:color w:val="404040" w:themeColor="text1" w:themeTint="BF"/>
          <w:sz w:val="18"/>
          <w:szCs w:val="18"/>
        </w:rPr>
        <w:t xml:space="preserve"> (unless otherwise stated by the awarding body)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9D0"/>
    <w:multiLevelType w:val="hybridMultilevel"/>
    <w:tmpl w:val="4AD68872"/>
    <w:lvl w:ilvl="0" w:tplc="B4025EF8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FF33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5C38"/>
    <w:multiLevelType w:val="hybridMultilevel"/>
    <w:tmpl w:val="23D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D0BF2"/>
    <w:multiLevelType w:val="hybridMultilevel"/>
    <w:tmpl w:val="092E7F46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97698"/>
    <w:multiLevelType w:val="hybridMultilevel"/>
    <w:tmpl w:val="F93C37E6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37C0E64"/>
    <w:multiLevelType w:val="hybridMultilevel"/>
    <w:tmpl w:val="87647C7A"/>
    <w:lvl w:ilvl="0" w:tplc="7F60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4780"/>
    <w:multiLevelType w:val="hybridMultilevel"/>
    <w:tmpl w:val="549E9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0C2B"/>
    <w:multiLevelType w:val="hybridMultilevel"/>
    <w:tmpl w:val="012A2944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84207"/>
    <w:multiLevelType w:val="multilevel"/>
    <w:tmpl w:val="9650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116A2"/>
    <w:multiLevelType w:val="hybridMultilevel"/>
    <w:tmpl w:val="E6200D8C"/>
    <w:lvl w:ilvl="0" w:tplc="BF641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0099"/>
        <w:sz w:val="20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F1350"/>
    <w:multiLevelType w:val="hybridMultilevel"/>
    <w:tmpl w:val="6234EFB8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466C60"/>
    <w:multiLevelType w:val="hybridMultilevel"/>
    <w:tmpl w:val="CC684FF0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1081C"/>
    <w:multiLevelType w:val="multilevel"/>
    <w:tmpl w:val="9A4E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7C35BC"/>
    <w:multiLevelType w:val="hybridMultilevel"/>
    <w:tmpl w:val="3446AD8C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1DE17DE"/>
    <w:multiLevelType w:val="hybridMultilevel"/>
    <w:tmpl w:val="C07E24AC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4309B2"/>
    <w:multiLevelType w:val="multilevel"/>
    <w:tmpl w:val="3A40FC4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27B65"/>
    <w:multiLevelType w:val="hybridMultilevel"/>
    <w:tmpl w:val="4A6EDC5A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45E5C"/>
    <w:multiLevelType w:val="hybridMultilevel"/>
    <w:tmpl w:val="92C4EDE0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AED3B5C"/>
    <w:multiLevelType w:val="hybridMultilevel"/>
    <w:tmpl w:val="DCFEB7D6"/>
    <w:lvl w:ilvl="0" w:tplc="348C487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E2AEB"/>
    <w:multiLevelType w:val="hybridMultilevel"/>
    <w:tmpl w:val="4378D028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6044B"/>
    <w:multiLevelType w:val="hybridMultilevel"/>
    <w:tmpl w:val="DC6E2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D69D5"/>
    <w:multiLevelType w:val="multilevel"/>
    <w:tmpl w:val="C28E41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135EA1"/>
    <w:multiLevelType w:val="hybridMultilevel"/>
    <w:tmpl w:val="1CAA2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94A61"/>
    <w:multiLevelType w:val="hybridMultilevel"/>
    <w:tmpl w:val="736EBCEC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15B5E"/>
    <w:multiLevelType w:val="hybridMultilevel"/>
    <w:tmpl w:val="E54064DC"/>
    <w:lvl w:ilvl="0" w:tplc="A330F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2233F"/>
    <w:multiLevelType w:val="hybridMultilevel"/>
    <w:tmpl w:val="E7567B0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C6812"/>
    <w:multiLevelType w:val="hybridMultilevel"/>
    <w:tmpl w:val="8C96E4F6"/>
    <w:lvl w:ilvl="0" w:tplc="5F641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B3AC0"/>
    <w:multiLevelType w:val="hybridMultilevel"/>
    <w:tmpl w:val="0CAEAA4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8275F"/>
    <w:multiLevelType w:val="hybridMultilevel"/>
    <w:tmpl w:val="44725DE4"/>
    <w:lvl w:ilvl="0" w:tplc="48F0874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2312D"/>
    <w:multiLevelType w:val="hybridMultilevel"/>
    <w:tmpl w:val="CF7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150749">
    <w:abstractNumId w:val="1"/>
  </w:num>
  <w:num w:numId="2" w16cid:durableId="1554584417">
    <w:abstractNumId w:val="9"/>
  </w:num>
  <w:num w:numId="3" w16cid:durableId="977535976">
    <w:abstractNumId w:val="2"/>
  </w:num>
  <w:num w:numId="4" w16cid:durableId="1513227444">
    <w:abstractNumId w:val="13"/>
  </w:num>
  <w:num w:numId="5" w16cid:durableId="1940791365">
    <w:abstractNumId w:val="6"/>
  </w:num>
  <w:num w:numId="6" w16cid:durableId="935407784">
    <w:abstractNumId w:val="23"/>
  </w:num>
  <w:num w:numId="7" w16cid:durableId="647705382">
    <w:abstractNumId w:val="22"/>
  </w:num>
  <w:num w:numId="8" w16cid:durableId="1055471924">
    <w:abstractNumId w:val="0"/>
  </w:num>
  <w:num w:numId="9" w16cid:durableId="1542935232">
    <w:abstractNumId w:val="24"/>
  </w:num>
  <w:num w:numId="10" w16cid:durableId="654263456">
    <w:abstractNumId w:val="21"/>
  </w:num>
  <w:num w:numId="11" w16cid:durableId="1479108114">
    <w:abstractNumId w:val="26"/>
  </w:num>
  <w:num w:numId="12" w16cid:durableId="132530927">
    <w:abstractNumId w:val="28"/>
  </w:num>
  <w:num w:numId="13" w16cid:durableId="2142383971">
    <w:abstractNumId w:val="18"/>
  </w:num>
  <w:num w:numId="14" w16cid:durableId="1333600758">
    <w:abstractNumId w:val="4"/>
  </w:num>
  <w:num w:numId="15" w16cid:durableId="2103404697">
    <w:abstractNumId w:val="27"/>
  </w:num>
  <w:num w:numId="16" w16cid:durableId="337661483">
    <w:abstractNumId w:val="5"/>
  </w:num>
  <w:num w:numId="17" w16cid:durableId="1890528169">
    <w:abstractNumId w:val="8"/>
  </w:num>
  <w:num w:numId="18" w16cid:durableId="833034547">
    <w:abstractNumId w:val="15"/>
  </w:num>
  <w:num w:numId="19" w16cid:durableId="1846092429">
    <w:abstractNumId w:val="12"/>
  </w:num>
  <w:num w:numId="20" w16cid:durableId="937177720">
    <w:abstractNumId w:val="16"/>
  </w:num>
  <w:num w:numId="21" w16cid:durableId="1202940882">
    <w:abstractNumId w:val="3"/>
  </w:num>
  <w:num w:numId="22" w16cid:durableId="821775558">
    <w:abstractNumId w:val="10"/>
  </w:num>
  <w:num w:numId="23" w16cid:durableId="32199546">
    <w:abstractNumId w:val="20"/>
  </w:num>
  <w:num w:numId="24" w16cid:durableId="2033728910">
    <w:abstractNumId w:val="14"/>
  </w:num>
  <w:num w:numId="25" w16cid:durableId="1458838719">
    <w:abstractNumId w:val="17"/>
  </w:num>
  <w:num w:numId="26" w16cid:durableId="1778061525">
    <w:abstractNumId w:val="11"/>
  </w:num>
  <w:num w:numId="27" w16cid:durableId="1697081556">
    <w:abstractNumId w:val="7"/>
  </w:num>
  <w:num w:numId="28" w16cid:durableId="1640499406">
    <w:abstractNumId w:val="25"/>
  </w:num>
  <w:num w:numId="29" w16cid:durableId="2242267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4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D"/>
    <w:rsid w:val="000013AD"/>
    <w:rsid w:val="00003214"/>
    <w:rsid w:val="00007957"/>
    <w:rsid w:val="0001345E"/>
    <w:rsid w:val="000141B7"/>
    <w:rsid w:val="0001722F"/>
    <w:rsid w:val="00030873"/>
    <w:rsid w:val="00032B92"/>
    <w:rsid w:val="00054B15"/>
    <w:rsid w:val="00060BCD"/>
    <w:rsid w:val="000623E5"/>
    <w:rsid w:val="00063D67"/>
    <w:rsid w:val="00070BB4"/>
    <w:rsid w:val="00074FFB"/>
    <w:rsid w:val="000821C2"/>
    <w:rsid w:val="000A3A32"/>
    <w:rsid w:val="000A5C4A"/>
    <w:rsid w:val="000A62AA"/>
    <w:rsid w:val="000B1744"/>
    <w:rsid w:val="000B5839"/>
    <w:rsid w:val="000C3A16"/>
    <w:rsid w:val="000C5288"/>
    <w:rsid w:val="000C770C"/>
    <w:rsid w:val="000F5077"/>
    <w:rsid w:val="000F6A07"/>
    <w:rsid w:val="00100FFB"/>
    <w:rsid w:val="0010708B"/>
    <w:rsid w:val="001119BC"/>
    <w:rsid w:val="00117AEB"/>
    <w:rsid w:val="00126610"/>
    <w:rsid w:val="001267C8"/>
    <w:rsid w:val="00140D29"/>
    <w:rsid w:val="00155878"/>
    <w:rsid w:val="00156810"/>
    <w:rsid w:val="001600A2"/>
    <w:rsid w:val="00166847"/>
    <w:rsid w:val="001744D2"/>
    <w:rsid w:val="001766B4"/>
    <w:rsid w:val="00181E54"/>
    <w:rsid w:val="00182B1E"/>
    <w:rsid w:val="001873ED"/>
    <w:rsid w:val="00196349"/>
    <w:rsid w:val="001A193F"/>
    <w:rsid w:val="001A1CC3"/>
    <w:rsid w:val="001A604C"/>
    <w:rsid w:val="001B5753"/>
    <w:rsid w:val="001C39EE"/>
    <w:rsid w:val="001C4021"/>
    <w:rsid w:val="001D33A0"/>
    <w:rsid w:val="001D5A3F"/>
    <w:rsid w:val="001D607A"/>
    <w:rsid w:val="001E0C28"/>
    <w:rsid w:val="00207973"/>
    <w:rsid w:val="00207F56"/>
    <w:rsid w:val="00223971"/>
    <w:rsid w:val="00232CA4"/>
    <w:rsid w:val="00234ACB"/>
    <w:rsid w:val="00236116"/>
    <w:rsid w:val="00237E78"/>
    <w:rsid w:val="002427EC"/>
    <w:rsid w:val="00247EF2"/>
    <w:rsid w:val="00255A97"/>
    <w:rsid w:val="002618E6"/>
    <w:rsid w:val="0026199F"/>
    <w:rsid w:val="00262E91"/>
    <w:rsid w:val="002637C5"/>
    <w:rsid w:val="00265F62"/>
    <w:rsid w:val="0029081D"/>
    <w:rsid w:val="002935BA"/>
    <w:rsid w:val="002A5DD8"/>
    <w:rsid w:val="002C15CF"/>
    <w:rsid w:val="002C17E4"/>
    <w:rsid w:val="002C76F6"/>
    <w:rsid w:val="002D31D4"/>
    <w:rsid w:val="002D5EFB"/>
    <w:rsid w:val="00301D7D"/>
    <w:rsid w:val="00302F20"/>
    <w:rsid w:val="003151A2"/>
    <w:rsid w:val="00316A02"/>
    <w:rsid w:val="0032363C"/>
    <w:rsid w:val="00323E14"/>
    <w:rsid w:val="00325B33"/>
    <w:rsid w:val="0033138A"/>
    <w:rsid w:val="0033368D"/>
    <w:rsid w:val="003346CD"/>
    <w:rsid w:val="003348A0"/>
    <w:rsid w:val="00346021"/>
    <w:rsid w:val="0035476C"/>
    <w:rsid w:val="003615B4"/>
    <w:rsid w:val="0039172C"/>
    <w:rsid w:val="00392774"/>
    <w:rsid w:val="00393CF3"/>
    <w:rsid w:val="00394ECC"/>
    <w:rsid w:val="00396609"/>
    <w:rsid w:val="003A1482"/>
    <w:rsid w:val="003A1FC5"/>
    <w:rsid w:val="003B596D"/>
    <w:rsid w:val="003B5B51"/>
    <w:rsid w:val="003B7D75"/>
    <w:rsid w:val="003C06B0"/>
    <w:rsid w:val="003D0731"/>
    <w:rsid w:val="003D5C9C"/>
    <w:rsid w:val="003D78DD"/>
    <w:rsid w:val="003E683F"/>
    <w:rsid w:val="003F466B"/>
    <w:rsid w:val="003F585E"/>
    <w:rsid w:val="00401A29"/>
    <w:rsid w:val="0040290A"/>
    <w:rsid w:val="00402D23"/>
    <w:rsid w:val="0040484E"/>
    <w:rsid w:val="004103A7"/>
    <w:rsid w:val="004218D2"/>
    <w:rsid w:val="004368EB"/>
    <w:rsid w:val="00442DFF"/>
    <w:rsid w:val="00442F71"/>
    <w:rsid w:val="00461365"/>
    <w:rsid w:val="00464093"/>
    <w:rsid w:val="00492BBF"/>
    <w:rsid w:val="00496243"/>
    <w:rsid w:val="004A323B"/>
    <w:rsid w:val="004A588A"/>
    <w:rsid w:val="004A6BEC"/>
    <w:rsid w:val="004A6E39"/>
    <w:rsid w:val="004B39F7"/>
    <w:rsid w:val="004D4731"/>
    <w:rsid w:val="004D4F1F"/>
    <w:rsid w:val="004D7F91"/>
    <w:rsid w:val="004E1D0B"/>
    <w:rsid w:val="004E2138"/>
    <w:rsid w:val="004E36D5"/>
    <w:rsid w:val="004E4133"/>
    <w:rsid w:val="004E607A"/>
    <w:rsid w:val="00501217"/>
    <w:rsid w:val="00512E8E"/>
    <w:rsid w:val="005131B9"/>
    <w:rsid w:val="00516C13"/>
    <w:rsid w:val="005205B7"/>
    <w:rsid w:val="00525EB5"/>
    <w:rsid w:val="005400DE"/>
    <w:rsid w:val="00547E8D"/>
    <w:rsid w:val="0055134E"/>
    <w:rsid w:val="00573DCD"/>
    <w:rsid w:val="00574C05"/>
    <w:rsid w:val="00584508"/>
    <w:rsid w:val="00585415"/>
    <w:rsid w:val="00585ED3"/>
    <w:rsid w:val="005864CA"/>
    <w:rsid w:val="005A4EC3"/>
    <w:rsid w:val="005A7A86"/>
    <w:rsid w:val="005A7DF0"/>
    <w:rsid w:val="005B00FD"/>
    <w:rsid w:val="005B0BC8"/>
    <w:rsid w:val="005B7490"/>
    <w:rsid w:val="005D164D"/>
    <w:rsid w:val="005D3985"/>
    <w:rsid w:val="005D5C8B"/>
    <w:rsid w:val="005D7CA8"/>
    <w:rsid w:val="005E12C8"/>
    <w:rsid w:val="005E2EB5"/>
    <w:rsid w:val="005E4DC7"/>
    <w:rsid w:val="005E6AA5"/>
    <w:rsid w:val="005E6B97"/>
    <w:rsid w:val="005F2EB8"/>
    <w:rsid w:val="005F78DA"/>
    <w:rsid w:val="006016A3"/>
    <w:rsid w:val="00602B74"/>
    <w:rsid w:val="00602DE0"/>
    <w:rsid w:val="006047F4"/>
    <w:rsid w:val="006177AA"/>
    <w:rsid w:val="006223CD"/>
    <w:rsid w:val="00625B89"/>
    <w:rsid w:val="0062782C"/>
    <w:rsid w:val="00630FE0"/>
    <w:rsid w:val="00640E5B"/>
    <w:rsid w:val="00643FBB"/>
    <w:rsid w:val="00644F04"/>
    <w:rsid w:val="00665930"/>
    <w:rsid w:val="0066674C"/>
    <w:rsid w:val="00666FC9"/>
    <w:rsid w:val="0067144D"/>
    <w:rsid w:val="00673430"/>
    <w:rsid w:val="006813C2"/>
    <w:rsid w:val="00693A9D"/>
    <w:rsid w:val="006A71FA"/>
    <w:rsid w:val="006C2557"/>
    <w:rsid w:val="006C646E"/>
    <w:rsid w:val="006C70A6"/>
    <w:rsid w:val="006D1FB8"/>
    <w:rsid w:val="006E2C39"/>
    <w:rsid w:val="006E7571"/>
    <w:rsid w:val="00710AF3"/>
    <w:rsid w:val="0071362D"/>
    <w:rsid w:val="007232F0"/>
    <w:rsid w:val="00727418"/>
    <w:rsid w:val="007411F8"/>
    <w:rsid w:val="00745B6C"/>
    <w:rsid w:val="007645A9"/>
    <w:rsid w:val="00772A79"/>
    <w:rsid w:val="00774837"/>
    <w:rsid w:val="00775614"/>
    <w:rsid w:val="00775783"/>
    <w:rsid w:val="00776239"/>
    <w:rsid w:val="00784342"/>
    <w:rsid w:val="007923DC"/>
    <w:rsid w:val="00795F8B"/>
    <w:rsid w:val="007A0DF8"/>
    <w:rsid w:val="007A3CD2"/>
    <w:rsid w:val="007B1971"/>
    <w:rsid w:val="007B64EB"/>
    <w:rsid w:val="007C488C"/>
    <w:rsid w:val="007D44FE"/>
    <w:rsid w:val="007F4081"/>
    <w:rsid w:val="007F6FAE"/>
    <w:rsid w:val="00810178"/>
    <w:rsid w:val="00812EB0"/>
    <w:rsid w:val="00814932"/>
    <w:rsid w:val="00814FF2"/>
    <w:rsid w:val="00817642"/>
    <w:rsid w:val="008279F0"/>
    <w:rsid w:val="008305A8"/>
    <w:rsid w:val="00830D48"/>
    <w:rsid w:val="0083308E"/>
    <w:rsid w:val="00834F69"/>
    <w:rsid w:val="00841271"/>
    <w:rsid w:val="00842C32"/>
    <w:rsid w:val="0084566E"/>
    <w:rsid w:val="00847475"/>
    <w:rsid w:val="0084757C"/>
    <w:rsid w:val="0085336E"/>
    <w:rsid w:val="00857BE5"/>
    <w:rsid w:val="00864FC7"/>
    <w:rsid w:val="00874CE3"/>
    <w:rsid w:val="008760C4"/>
    <w:rsid w:val="0087692E"/>
    <w:rsid w:val="00880D54"/>
    <w:rsid w:val="00882073"/>
    <w:rsid w:val="008861E8"/>
    <w:rsid w:val="008B1696"/>
    <w:rsid w:val="008B25BE"/>
    <w:rsid w:val="008B307E"/>
    <w:rsid w:val="008B53FA"/>
    <w:rsid w:val="008C2751"/>
    <w:rsid w:val="008D00ED"/>
    <w:rsid w:val="008D7252"/>
    <w:rsid w:val="008F24CF"/>
    <w:rsid w:val="008F5442"/>
    <w:rsid w:val="008F7C42"/>
    <w:rsid w:val="00901708"/>
    <w:rsid w:val="00913B3F"/>
    <w:rsid w:val="00921D97"/>
    <w:rsid w:val="0092615C"/>
    <w:rsid w:val="00936F28"/>
    <w:rsid w:val="0095167C"/>
    <w:rsid w:val="009531B9"/>
    <w:rsid w:val="00957275"/>
    <w:rsid w:val="009600B5"/>
    <w:rsid w:val="00966B21"/>
    <w:rsid w:val="009670CC"/>
    <w:rsid w:val="0097574E"/>
    <w:rsid w:val="00977F48"/>
    <w:rsid w:val="00980057"/>
    <w:rsid w:val="009801CE"/>
    <w:rsid w:val="0098376B"/>
    <w:rsid w:val="00993BE0"/>
    <w:rsid w:val="00996126"/>
    <w:rsid w:val="00996524"/>
    <w:rsid w:val="00997CBA"/>
    <w:rsid w:val="009A1B07"/>
    <w:rsid w:val="009A2197"/>
    <w:rsid w:val="009A258A"/>
    <w:rsid w:val="009A42B4"/>
    <w:rsid w:val="009B01C2"/>
    <w:rsid w:val="009B1D65"/>
    <w:rsid w:val="009B36EB"/>
    <w:rsid w:val="009C0C3D"/>
    <w:rsid w:val="009C5A41"/>
    <w:rsid w:val="009C66A7"/>
    <w:rsid w:val="009D0691"/>
    <w:rsid w:val="009D07F7"/>
    <w:rsid w:val="009D502F"/>
    <w:rsid w:val="009D667C"/>
    <w:rsid w:val="009F3504"/>
    <w:rsid w:val="00A010F6"/>
    <w:rsid w:val="00A04A62"/>
    <w:rsid w:val="00A0760D"/>
    <w:rsid w:val="00A12D1A"/>
    <w:rsid w:val="00A142B1"/>
    <w:rsid w:val="00A17841"/>
    <w:rsid w:val="00A2170A"/>
    <w:rsid w:val="00A33746"/>
    <w:rsid w:val="00A43176"/>
    <w:rsid w:val="00A43EAC"/>
    <w:rsid w:val="00A47776"/>
    <w:rsid w:val="00A528B5"/>
    <w:rsid w:val="00A552BE"/>
    <w:rsid w:val="00A6711F"/>
    <w:rsid w:val="00A71F45"/>
    <w:rsid w:val="00A76B34"/>
    <w:rsid w:val="00A805ED"/>
    <w:rsid w:val="00A830B1"/>
    <w:rsid w:val="00A838A7"/>
    <w:rsid w:val="00A87EF6"/>
    <w:rsid w:val="00A96311"/>
    <w:rsid w:val="00A9688F"/>
    <w:rsid w:val="00AA11BD"/>
    <w:rsid w:val="00AB0F77"/>
    <w:rsid w:val="00AB16F8"/>
    <w:rsid w:val="00AB47CC"/>
    <w:rsid w:val="00AC7244"/>
    <w:rsid w:val="00AC781D"/>
    <w:rsid w:val="00AD6B10"/>
    <w:rsid w:val="00AF20F6"/>
    <w:rsid w:val="00AF214D"/>
    <w:rsid w:val="00B02F88"/>
    <w:rsid w:val="00B07F2E"/>
    <w:rsid w:val="00B10E52"/>
    <w:rsid w:val="00B11274"/>
    <w:rsid w:val="00B22042"/>
    <w:rsid w:val="00B302F6"/>
    <w:rsid w:val="00B464C8"/>
    <w:rsid w:val="00B476BA"/>
    <w:rsid w:val="00B507D1"/>
    <w:rsid w:val="00B56665"/>
    <w:rsid w:val="00B66687"/>
    <w:rsid w:val="00B708A4"/>
    <w:rsid w:val="00B73238"/>
    <w:rsid w:val="00B739D9"/>
    <w:rsid w:val="00B90DB0"/>
    <w:rsid w:val="00B90FCF"/>
    <w:rsid w:val="00B91E09"/>
    <w:rsid w:val="00B97C9E"/>
    <w:rsid w:val="00BA0B04"/>
    <w:rsid w:val="00BA6CCD"/>
    <w:rsid w:val="00BB386A"/>
    <w:rsid w:val="00BB7DFD"/>
    <w:rsid w:val="00BC7B5C"/>
    <w:rsid w:val="00BE5564"/>
    <w:rsid w:val="00BF64FE"/>
    <w:rsid w:val="00C0177D"/>
    <w:rsid w:val="00C055B0"/>
    <w:rsid w:val="00C0561C"/>
    <w:rsid w:val="00C179BB"/>
    <w:rsid w:val="00C22E93"/>
    <w:rsid w:val="00C270D4"/>
    <w:rsid w:val="00C42B0B"/>
    <w:rsid w:val="00C64667"/>
    <w:rsid w:val="00C66C79"/>
    <w:rsid w:val="00C7168F"/>
    <w:rsid w:val="00C755EC"/>
    <w:rsid w:val="00C80ED4"/>
    <w:rsid w:val="00C8752F"/>
    <w:rsid w:val="00C90500"/>
    <w:rsid w:val="00C913C0"/>
    <w:rsid w:val="00C941FF"/>
    <w:rsid w:val="00C96CC8"/>
    <w:rsid w:val="00CA1AB8"/>
    <w:rsid w:val="00CA4AFD"/>
    <w:rsid w:val="00CB1084"/>
    <w:rsid w:val="00CB4187"/>
    <w:rsid w:val="00CB44C0"/>
    <w:rsid w:val="00CB535C"/>
    <w:rsid w:val="00CB5909"/>
    <w:rsid w:val="00CB6E32"/>
    <w:rsid w:val="00CC3832"/>
    <w:rsid w:val="00CD29C0"/>
    <w:rsid w:val="00CE002D"/>
    <w:rsid w:val="00CE1494"/>
    <w:rsid w:val="00CE3180"/>
    <w:rsid w:val="00CE3C26"/>
    <w:rsid w:val="00CF1AD4"/>
    <w:rsid w:val="00CF43A5"/>
    <w:rsid w:val="00D059C3"/>
    <w:rsid w:val="00D11993"/>
    <w:rsid w:val="00D32077"/>
    <w:rsid w:val="00D403A1"/>
    <w:rsid w:val="00D45EC7"/>
    <w:rsid w:val="00D53D4E"/>
    <w:rsid w:val="00D572AB"/>
    <w:rsid w:val="00D62889"/>
    <w:rsid w:val="00D7507F"/>
    <w:rsid w:val="00D7771A"/>
    <w:rsid w:val="00D83337"/>
    <w:rsid w:val="00D86880"/>
    <w:rsid w:val="00D92F3B"/>
    <w:rsid w:val="00D956F6"/>
    <w:rsid w:val="00DA0C91"/>
    <w:rsid w:val="00DA172B"/>
    <w:rsid w:val="00DA1DA2"/>
    <w:rsid w:val="00DA4B16"/>
    <w:rsid w:val="00DA5A60"/>
    <w:rsid w:val="00DB02A3"/>
    <w:rsid w:val="00DB261B"/>
    <w:rsid w:val="00DC100A"/>
    <w:rsid w:val="00DC24B8"/>
    <w:rsid w:val="00DC3B83"/>
    <w:rsid w:val="00DD0ECB"/>
    <w:rsid w:val="00DD22DB"/>
    <w:rsid w:val="00DD354C"/>
    <w:rsid w:val="00DD53F6"/>
    <w:rsid w:val="00DE3290"/>
    <w:rsid w:val="00DE33C7"/>
    <w:rsid w:val="00DF126F"/>
    <w:rsid w:val="00DF20E3"/>
    <w:rsid w:val="00E0052B"/>
    <w:rsid w:val="00E0240B"/>
    <w:rsid w:val="00E04B53"/>
    <w:rsid w:val="00E060F0"/>
    <w:rsid w:val="00E117E2"/>
    <w:rsid w:val="00E12A16"/>
    <w:rsid w:val="00E20D9E"/>
    <w:rsid w:val="00E2646F"/>
    <w:rsid w:val="00E40EA3"/>
    <w:rsid w:val="00E437E8"/>
    <w:rsid w:val="00E45506"/>
    <w:rsid w:val="00E46945"/>
    <w:rsid w:val="00E50382"/>
    <w:rsid w:val="00E51CED"/>
    <w:rsid w:val="00E5740C"/>
    <w:rsid w:val="00E66658"/>
    <w:rsid w:val="00E84653"/>
    <w:rsid w:val="00E8503D"/>
    <w:rsid w:val="00E856CC"/>
    <w:rsid w:val="00E92E47"/>
    <w:rsid w:val="00E96913"/>
    <w:rsid w:val="00EA04E3"/>
    <w:rsid w:val="00EA531C"/>
    <w:rsid w:val="00EB1597"/>
    <w:rsid w:val="00EB7AB5"/>
    <w:rsid w:val="00EC7A10"/>
    <w:rsid w:val="00EE4E3D"/>
    <w:rsid w:val="00EE7787"/>
    <w:rsid w:val="00EF53A2"/>
    <w:rsid w:val="00F05C55"/>
    <w:rsid w:val="00F10201"/>
    <w:rsid w:val="00F13D7E"/>
    <w:rsid w:val="00F14714"/>
    <w:rsid w:val="00F14D03"/>
    <w:rsid w:val="00F22473"/>
    <w:rsid w:val="00F24C01"/>
    <w:rsid w:val="00F30225"/>
    <w:rsid w:val="00F35FA2"/>
    <w:rsid w:val="00F41761"/>
    <w:rsid w:val="00F41ACB"/>
    <w:rsid w:val="00F41FC0"/>
    <w:rsid w:val="00F42137"/>
    <w:rsid w:val="00F52699"/>
    <w:rsid w:val="00F57C8E"/>
    <w:rsid w:val="00F60C4A"/>
    <w:rsid w:val="00F80FA6"/>
    <w:rsid w:val="00F828B3"/>
    <w:rsid w:val="00F8454F"/>
    <w:rsid w:val="00F87B30"/>
    <w:rsid w:val="00F90233"/>
    <w:rsid w:val="00FA01B4"/>
    <w:rsid w:val="00FA740B"/>
    <w:rsid w:val="00FB284E"/>
    <w:rsid w:val="00FB73E9"/>
    <w:rsid w:val="00FB787D"/>
    <w:rsid w:val="00FB7BEE"/>
    <w:rsid w:val="00FC234E"/>
    <w:rsid w:val="00FC3146"/>
    <w:rsid w:val="00FC4241"/>
    <w:rsid w:val="00FC4C9A"/>
    <w:rsid w:val="00FD596B"/>
    <w:rsid w:val="00FD79C9"/>
    <w:rsid w:val="00FE0706"/>
    <w:rsid w:val="00FE377D"/>
    <w:rsid w:val="00FF1AD2"/>
    <w:rsid w:val="00FF21C0"/>
    <w:rsid w:val="00FF7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4EA2"/>
  <w15:docId w15:val="{5667BA5D-AAE4-4E59-AA50-4FE37D1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0CC"/>
    <w:rPr>
      <w:rFonts w:ascii="Tahoma" w:hAnsi="Tahoma"/>
    </w:rPr>
  </w:style>
  <w:style w:type="paragraph" w:styleId="Heading1">
    <w:name w:val="heading 1"/>
    <w:basedOn w:val="Normal"/>
    <w:link w:val="Heading1Char"/>
    <w:uiPriority w:val="9"/>
    <w:qFormat/>
    <w:rsid w:val="000B5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level2">
    <w:name w:val="Heading level 2"/>
    <w:basedOn w:val="Normal"/>
    <w:qFormat/>
    <w:rsid w:val="00401A29"/>
    <w:pPr>
      <w:keepNext/>
      <w:spacing w:before="240" w:after="240" w:line="240" w:lineRule="auto"/>
      <w:outlineLvl w:val="1"/>
    </w:pPr>
    <w:rPr>
      <w:rFonts w:eastAsia="Times New Roman" w:cs="Times New Roman"/>
      <w:b/>
      <w:color w:val="FF330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D78DD"/>
    <w:pPr>
      <w:ind w:left="720"/>
      <w:contextualSpacing/>
    </w:pPr>
  </w:style>
  <w:style w:type="paragraph" w:customStyle="1" w:styleId="Headinglevel1">
    <w:name w:val="Heading level 1"/>
    <w:basedOn w:val="Normal"/>
    <w:qFormat/>
    <w:rsid w:val="00834F69"/>
    <w:pPr>
      <w:spacing w:after="240" w:line="240" w:lineRule="auto"/>
      <w:outlineLvl w:val="0"/>
    </w:pPr>
    <w:rPr>
      <w:rFonts w:eastAsia="Times New Roman" w:cs="Times New Roman"/>
      <w:b/>
      <w:color w:val="003399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7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787"/>
  </w:style>
  <w:style w:type="table" w:styleId="TableGrid">
    <w:name w:val="Table Grid"/>
    <w:basedOn w:val="TableNormal"/>
    <w:uiPriority w:val="59"/>
    <w:rsid w:val="00EE7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2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E8E"/>
  </w:style>
  <w:style w:type="character" w:styleId="Hyperlink">
    <w:name w:val="Hyperlink"/>
    <w:basedOn w:val="DefaultParagraphFont"/>
    <w:uiPriority w:val="99"/>
    <w:unhideWhenUsed/>
    <w:rsid w:val="00A805ED"/>
    <w:rPr>
      <w:color w:val="0000FF" w:themeColor="hyperlink"/>
      <w:u w:val="single"/>
    </w:rPr>
  </w:style>
  <w:style w:type="paragraph" w:customStyle="1" w:styleId="Default">
    <w:name w:val="Default"/>
    <w:rsid w:val="00DB0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52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5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A01B4"/>
  </w:style>
  <w:style w:type="character" w:styleId="Strong">
    <w:name w:val="Strong"/>
    <w:basedOn w:val="DefaultParagraphFont"/>
    <w:uiPriority w:val="22"/>
    <w:qFormat/>
    <w:rsid w:val="00FA01B4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0141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4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1B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B58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2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4F6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2AA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B44C0"/>
    <w:rPr>
      <w:rFonts w:ascii="Tahoma" w:hAnsi="Tahoma"/>
    </w:rPr>
  </w:style>
  <w:style w:type="paragraph" w:customStyle="1" w:styleId="p1">
    <w:name w:val="p1"/>
    <w:basedOn w:val="Normal"/>
    <w:rsid w:val="00325B33"/>
    <w:pPr>
      <w:spacing w:after="0" w:line="240" w:lineRule="auto"/>
    </w:pPr>
    <w:rPr>
      <w:rFonts w:ascii="Helvetica" w:eastAsia="Times New Roman" w:hAnsi="Helvetica" w:cs="Times New Roman"/>
      <w:color w:val="14141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3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-l-m.com/-/media/cityandguilds-site/documents/what-we-offer/centres/centre-document-library/application-for-centres/city-guilds-ilm-centre-charges-list-uk-pdf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cq.org.uk/exam-results-data/post-result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3F717A1432A4787D1E97332E36779" ma:contentTypeVersion="18" ma:contentTypeDescription="Create a new document." ma:contentTypeScope="" ma:versionID="d06fb8242f7b3881cdcc3b0b64b6e53e">
  <xsd:schema xmlns:xsd="http://www.w3.org/2001/XMLSchema" xmlns:xs="http://www.w3.org/2001/XMLSchema" xmlns:p="http://schemas.microsoft.com/office/2006/metadata/properties" xmlns:ns2="89aa9aad-60eb-4dca-9227-34a71d01d872" xmlns:ns3="5ccdf69f-dd64-4ebb-9cdc-9a113214a848" targetNamespace="http://schemas.microsoft.com/office/2006/metadata/properties" ma:root="true" ma:fieldsID="4ba8dc88a2393273118ad8e22cbc01b1" ns2:_="" ns3:_="">
    <xsd:import namespace="89aa9aad-60eb-4dca-9227-34a71d01d872"/>
    <xsd:import namespace="5ccdf69f-dd64-4ebb-9cdc-9a113214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a9aad-60eb-4dca-9227-34a71d01d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5eb689-a962-4d46-b24e-64d3424e6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f69f-dd64-4ebb-9cdc-9a113214a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d75ca4-8723-4496-a859-a18f994636fc}" ma:internalName="TaxCatchAll" ma:showField="CatchAllData" ma:web="5ccdf69f-dd64-4ebb-9cdc-9a113214a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aa9aad-60eb-4dca-9227-34a71d01d872">
      <Terms xmlns="http://schemas.microsoft.com/office/infopath/2007/PartnerControls"/>
    </lcf76f155ced4ddcb4097134ff3c332f>
    <TaxCatchAll xmlns="5ccdf69f-dd64-4ebb-9cdc-9a113214a8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D22F6-8381-40DB-9B6F-23FB9529B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a9aad-60eb-4dca-9227-34a71d01d872"/>
    <ds:schemaRef ds:uri="5ccdf69f-dd64-4ebb-9cdc-9a113214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900A7-A1CE-4A85-8119-86919364FA14}">
  <ds:schemaRefs>
    <ds:schemaRef ds:uri="http://schemas.microsoft.com/office/2006/metadata/properties"/>
    <ds:schemaRef ds:uri="http://schemas.microsoft.com/office/infopath/2007/PartnerControls"/>
    <ds:schemaRef ds:uri="89aa9aad-60eb-4dca-9227-34a71d01d872"/>
    <ds:schemaRef ds:uri="5ccdf69f-dd64-4ebb-9cdc-9a113214a848"/>
  </ds:schemaRefs>
</ds:datastoreItem>
</file>

<file path=customXml/itemProps3.xml><?xml version="1.0" encoding="utf-8"?>
<ds:datastoreItem xmlns:ds="http://schemas.openxmlformats.org/officeDocument/2006/customXml" ds:itemID="{7D9DDC18-D51A-484A-A826-6963E28D3E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A8970E-BA26-4D02-9FFC-E674BF4A67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Education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Lisa Hobden</cp:lastModifiedBy>
  <cp:revision>25</cp:revision>
  <dcterms:created xsi:type="dcterms:W3CDTF">2026-06-02T13:37:00Z</dcterms:created>
  <dcterms:modified xsi:type="dcterms:W3CDTF">2026-07-10T07:27:00Z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0x0101007B23F717A1432A4787D1E97332E36779</vt:lpwstr>
  </property>
  <property fmtid="{D5CDD505-2E9C-101B-9397-08002B2CF9AE}" pid="3" name="MediaServiceImageTags">
    <vt:lpwstr/>
  </property>
</Properties>
</file>